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7"/>
        <w:spacing w:after="0"/>
        <w:jc w:val="center"/>
        <w:rPr>
          <w:sz w:val="24"/>
          <w:szCs w:val="24"/>
        </w:rPr>
      </w:pPr>
    </w:p>
    <w:p w14:paraId="4ADE768F" w14:textId="77777777" w:rsidR="004A7988" w:rsidRPr="00396702" w:rsidRDefault="004A7988" w:rsidP="004A7988">
      <w:pPr>
        <w:pStyle w:val="37"/>
        <w:spacing w:after="0"/>
        <w:jc w:val="center"/>
        <w:rPr>
          <w:sz w:val="24"/>
          <w:szCs w:val="24"/>
        </w:rPr>
      </w:pPr>
    </w:p>
    <w:p w14:paraId="53772351" w14:textId="77777777" w:rsidR="004A7988" w:rsidRPr="00396702" w:rsidRDefault="004A7988" w:rsidP="004A7988">
      <w:pPr>
        <w:pStyle w:val="37"/>
        <w:spacing w:after="0"/>
        <w:jc w:val="center"/>
        <w:rPr>
          <w:sz w:val="24"/>
          <w:szCs w:val="24"/>
        </w:rPr>
      </w:pPr>
    </w:p>
    <w:p w14:paraId="1C92AC53" w14:textId="77777777" w:rsidR="004A7988" w:rsidRDefault="004A7988" w:rsidP="004A7988">
      <w:pPr>
        <w:pStyle w:val="37"/>
        <w:spacing w:after="0"/>
        <w:jc w:val="center"/>
        <w:rPr>
          <w:sz w:val="24"/>
          <w:szCs w:val="24"/>
        </w:rPr>
      </w:pPr>
    </w:p>
    <w:p w14:paraId="76C3B8DA" w14:textId="77777777" w:rsidR="00411F5D" w:rsidRDefault="00411F5D" w:rsidP="004A7988">
      <w:pPr>
        <w:pStyle w:val="37"/>
        <w:spacing w:after="0"/>
        <w:jc w:val="center"/>
        <w:rPr>
          <w:sz w:val="24"/>
          <w:szCs w:val="24"/>
        </w:rPr>
      </w:pPr>
    </w:p>
    <w:p w14:paraId="4D976B32" w14:textId="77777777" w:rsidR="00411F5D" w:rsidRPr="00396702" w:rsidRDefault="00411F5D" w:rsidP="004A7988">
      <w:pPr>
        <w:pStyle w:val="37"/>
        <w:spacing w:after="0"/>
        <w:jc w:val="center"/>
        <w:rPr>
          <w:sz w:val="24"/>
          <w:szCs w:val="24"/>
        </w:rPr>
      </w:pPr>
    </w:p>
    <w:p w14:paraId="41E9B415" w14:textId="77777777" w:rsidR="004A7988" w:rsidRPr="00396702" w:rsidRDefault="004A7988" w:rsidP="004A7988">
      <w:pPr>
        <w:pStyle w:val="37"/>
        <w:spacing w:after="0"/>
        <w:jc w:val="center"/>
        <w:rPr>
          <w:sz w:val="24"/>
          <w:szCs w:val="24"/>
        </w:rPr>
      </w:pPr>
    </w:p>
    <w:p w14:paraId="3DAE71DB" w14:textId="77777777" w:rsidR="004A7988" w:rsidRPr="00396702" w:rsidRDefault="004A7988" w:rsidP="004A7988">
      <w:pPr>
        <w:pStyle w:val="37"/>
        <w:spacing w:after="0"/>
        <w:jc w:val="center"/>
        <w:rPr>
          <w:sz w:val="24"/>
          <w:szCs w:val="24"/>
        </w:rPr>
      </w:pPr>
    </w:p>
    <w:p w14:paraId="6852AB6F" w14:textId="77777777" w:rsidR="004A7988" w:rsidRPr="00396702" w:rsidRDefault="004A7988" w:rsidP="004A7988">
      <w:pPr>
        <w:pStyle w:val="37"/>
        <w:spacing w:after="0"/>
        <w:jc w:val="center"/>
        <w:rPr>
          <w:sz w:val="24"/>
          <w:szCs w:val="24"/>
        </w:rPr>
      </w:pPr>
    </w:p>
    <w:p w14:paraId="4687A91A" w14:textId="77777777" w:rsidR="004A7988" w:rsidRPr="00396702" w:rsidRDefault="004A7988" w:rsidP="001E0D67">
      <w:pPr>
        <w:pStyle w:val="37"/>
        <w:spacing w:after="0" w:line="276" w:lineRule="auto"/>
        <w:jc w:val="center"/>
        <w:rPr>
          <w:sz w:val="24"/>
          <w:szCs w:val="24"/>
        </w:rPr>
      </w:pPr>
    </w:p>
    <w:p w14:paraId="095A5284" w14:textId="77777777" w:rsidR="004A7988" w:rsidRPr="00396702" w:rsidRDefault="004A7988" w:rsidP="001E0D67">
      <w:pPr>
        <w:pStyle w:val="37"/>
        <w:spacing w:after="0" w:line="276" w:lineRule="auto"/>
        <w:jc w:val="center"/>
        <w:rPr>
          <w:sz w:val="24"/>
          <w:szCs w:val="24"/>
        </w:rPr>
      </w:pPr>
    </w:p>
    <w:p w14:paraId="691C5922" w14:textId="77777777" w:rsidR="004A7988" w:rsidRPr="00396702" w:rsidRDefault="004A7988" w:rsidP="001E0D67">
      <w:pPr>
        <w:pStyle w:val="37"/>
        <w:spacing w:after="0" w:line="276" w:lineRule="auto"/>
        <w:jc w:val="center"/>
        <w:rPr>
          <w:sz w:val="24"/>
          <w:szCs w:val="24"/>
        </w:rPr>
      </w:pPr>
    </w:p>
    <w:p w14:paraId="7F945C9E" w14:textId="77777777" w:rsidR="004A7988" w:rsidRPr="00396702" w:rsidRDefault="004A7988" w:rsidP="001E0D67">
      <w:pPr>
        <w:pStyle w:val="37"/>
        <w:spacing w:after="0" w:line="276" w:lineRule="auto"/>
        <w:jc w:val="center"/>
        <w:rPr>
          <w:sz w:val="24"/>
          <w:szCs w:val="24"/>
        </w:rPr>
      </w:pPr>
    </w:p>
    <w:p w14:paraId="0666B645" w14:textId="77777777" w:rsidR="00411F5D" w:rsidRPr="00AE3B64" w:rsidRDefault="00411F5D" w:rsidP="001E0D67">
      <w:pPr>
        <w:spacing w:line="276" w:lineRule="auto"/>
        <w:jc w:val="center"/>
        <w:rPr>
          <w:b/>
          <w:bCs/>
          <w:caps/>
          <w:sz w:val="28"/>
          <w:szCs w:val="28"/>
        </w:rPr>
      </w:pPr>
      <w:r w:rsidRPr="00AE3B64">
        <w:rPr>
          <w:b/>
          <w:bCs/>
          <w:caps/>
          <w:sz w:val="28"/>
          <w:szCs w:val="28"/>
        </w:rPr>
        <w:t>ПРАВИЛА</w:t>
      </w:r>
    </w:p>
    <w:p w14:paraId="2D6B2938" w14:textId="77777777" w:rsidR="00411F5D" w:rsidRPr="00AE3B64" w:rsidRDefault="00411F5D" w:rsidP="001E0D67">
      <w:pPr>
        <w:spacing w:line="276" w:lineRule="auto"/>
        <w:jc w:val="center"/>
        <w:rPr>
          <w:b/>
          <w:bCs/>
          <w:caps/>
          <w:sz w:val="28"/>
          <w:szCs w:val="28"/>
        </w:rPr>
      </w:pPr>
      <w:r w:rsidRPr="00AE3B64">
        <w:rPr>
          <w:b/>
          <w:bCs/>
          <w:caps/>
          <w:sz w:val="28"/>
          <w:szCs w:val="28"/>
        </w:rPr>
        <w:t>ЗЕМЛЕПОЛЬЗОВАНИЯ И ЗАСТРОЙКИ</w:t>
      </w:r>
    </w:p>
    <w:p w14:paraId="03190D02" w14:textId="1DC11DB6" w:rsidR="00411F5D" w:rsidRPr="00AE3B64" w:rsidRDefault="006616E8" w:rsidP="001E0D67">
      <w:pPr>
        <w:spacing w:line="276" w:lineRule="auto"/>
        <w:jc w:val="center"/>
        <w:rPr>
          <w:b/>
          <w:bCs/>
          <w:caps/>
          <w:sz w:val="28"/>
          <w:szCs w:val="28"/>
        </w:rPr>
      </w:pPr>
      <w:r w:rsidRPr="00AE3B64">
        <w:rPr>
          <w:b/>
          <w:bCs/>
          <w:caps/>
          <w:sz w:val="28"/>
          <w:szCs w:val="28"/>
        </w:rPr>
        <w:t>КРИВОПОРОЖСКОГО</w:t>
      </w:r>
      <w:r w:rsidR="00411F5D" w:rsidRPr="00AE3B64">
        <w:rPr>
          <w:b/>
          <w:bCs/>
          <w:caps/>
          <w:sz w:val="28"/>
          <w:szCs w:val="28"/>
        </w:rPr>
        <w:t xml:space="preserve"> СЕЛЬСКОГО </w:t>
      </w:r>
    </w:p>
    <w:p w14:paraId="029CE00C" w14:textId="243B236D" w:rsidR="0067328B" w:rsidRPr="00AE3B64" w:rsidRDefault="00411F5D" w:rsidP="001E0D67">
      <w:pPr>
        <w:spacing w:line="276" w:lineRule="auto"/>
        <w:jc w:val="center"/>
        <w:rPr>
          <w:b/>
          <w:bCs/>
          <w:caps/>
          <w:sz w:val="28"/>
          <w:szCs w:val="28"/>
        </w:rPr>
      </w:pPr>
      <w:r w:rsidRPr="00AE3B64">
        <w:rPr>
          <w:b/>
          <w:bCs/>
          <w:caps/>
          <w:sz w:val="28"/>
          <w:szCs w:val="28"/>
        </w:rPr>
        <w:t>ПОСЕЛЕНИЯ</w:t>
      </w:r>
      <w:r w:rsidR="001C4738">
        <w:rPr>
          <w:b/>
          <w:bCs/>
          <w:caps/>
          <w:sz w:val="28"/>
          <w:szCs w:val="28"/>
        </w:rPr>
        <w:t xml:space="preserve"> КЕМСКОГО МУНИЦИПАЛЬНОГО </w:t>
      </w:r>
      <w:r w:rsidR="001C4738">
        <w:rPr>
          <w:b/>
          <w:bCs/>
          <w:caps/>
          <w:sz w:val="28"/>
          <w:szCs w:val="28"/>
        </w:rPr>
        <w:br/>
        <w:t>РАЙОНА</w:t>
      </w:r>
      <w:r w:rsidRPr="00AE3B64">
        <w:rPr>
          <w:b/>
          <w:bCs/>
          <w:caps/>
          <w:sz w:val="28"/>
          <w:szCs w:val="28"/>
        </w:rPr>
        <w:t xml:space="preserve"> РЕСПУБЛИКИ КАРЕЛИЯ</w:t>
      </w:r>
    </w:p>
    <w:p w14:paraId="7D317024" w14:textId="77777777" w:rsidR="00411F5D" w:rsidRPr="00AE3B64" w:rsidRDefault="00411F5D" w:rsidP="001E0D67">
      <w:pPr>
        <w:spacing w:line="276" w:lineRule="auto"/>
        <w:jc w:val="center"/>
        <w:rPr>
          <w:szCs w:val="28"/>
        </w:rPr>
      </w:pPr>
    </w:p>
    <w:p w14:paraId="179EF16B" w14:textId="574BF08B" w:rsidR="004A7988" w:rsidRPr="00AE3B64" w:rsidRDefault="0067328B" w:rsidP="001E0D67">
      <w:pPr>
        <w:pStyle w:val="37"/>
        <w:spacing w:after="0" w:line="276" w:lineRule="auto"/>
        <w:jc w:val="center"/>
        <w:rPr>
          <w:sz w:val="28"/>
          <w:szCs w:val="28"/>
        </w:rPr>
      </w:pPr>
      <w:r w:rsidRPr="00AE3B64">
        <w:rPr>
          <w:b/>
          <w:sz w:val="28"/>
          <w:szCs w:val="28"/>
          <w:lang w:eastAsia="en-US"/>
        </w:rPr>
        <w:t xml:space="preserve">РАЗДЕЛ 2. </w:t>
      </w:r>
      <w:r w:rsidRPr="00AE3B64">
        <w:rPr>
          <w:b/>
          <w:sz w:val="28"/>
          <w:szCs w:val="28"/>
          <w:lang w:eastAsia="en-US"/>
        </w:rPr>
        <w:br/>
        <w:t>ГРАДОСТРОИТЕЛЬНЫЕ РЕГЛАМЕНТЫ</w:t>
      </w:r>
    </w:p>
    <w:p w14:paraId="47A06020" w14:textId="77777777" w:rsidR="004A7988" w:rsidRPr="00AE3B64" w:rsidRDefault="004A7988" w:rsidP="001E0D67">
      <w:pPr>
        <w:spacing w:line="276" w:lineRule="auto"/>
        <w:rPr>
          <w:sz w:val="28"/>
          <w:szCs w:val="28"/>
        </w:rPr>
      </w:pPr>
    </w:p>
    <w:p w14:paraId="6E9485B0" w14:textId="77777777" w:rsidR="004A7988" w:rsidRPr="00AE3B64" w:rsidRDefault="004A7988" w:rsidP="001E0D67">
      <w:pPr>
        <w:spacing w:line="276" w:lineRule="auto"/>
      </w:pPr>
    </w:p>
    <w:p w14:paraId="52D99783" w14:textId="77777777" w:rsidR="004A7988" w:rsidRPr="00AE3B64" w:rsidRDefault="004A7988" w:rsidP="001E0D67">
      <w:pPr>
        <w:spacing w:line="276" w:lineRule="auto"/>
      </w:pPr>
    </w:p>
    <w:p w14:paraId="0096700F" w14:textId="77777777" w:rsidR="004A7988" w:rsidRPr="00AE3B64" w:rsidRDefault="004A7988" w:rsidP="001E0D67">
      <w:pPr>
        <w:spacing w:line="276" w:lineRule="auto"/>
      </w:pPr>
    </w:p>
    <w:p w14:paraId="26559F68" w14:textId="77777777" w:rsidR="004A7988" w:rsidRPr="00AE3B64" w:rsidRDefault="004A7988" w:rsidP="001E0D67">
      <w:pPr>
        <w:spacing w:line="276" w:lineRule="auto"/>
      </w:pPr>
    </w:p>
    <w:p w14:paraId="3DD115D9" w14:textId="77777777" w:rsidR="004A7988" w:rsidRPr="00AE3B64" w:rsidRDefault="004A7988" w:rsidP="001E0D67">
      <w:pPr>
        <w:spacing w:line="276" w:lineRule="auto"/>
      </w:pPr>
    </w:p>
    <w:p w14:paraId="19400C99" w14:textId="77777777" w:rsidR="004A7988" w:rsidRPr="00AE3B64" w:rsidRDefault="004A7988" w:rsidP="001E0D67">
      <w:pPr>
        <w:spacing w:line="276" w:lineRule="auto"/>
      </w:pPr>
    </w:p>
    <w:p w14:paraId="493014CF" w14:textId="77777777" w:rsidR="004A7988" w:rsidRPr="00AE3B64" w:rsidRDefault="004A7988" w:rsidP="001E0D67">
      <w:pPr>
        <w:spacing w:line="276" w:lineRule="auto"/>
      </w:pPr>
    </w:p>
    <w:p w14:paraId="549B3120" w14:textId="77777777" w:rsidR="004A7988" w:rsidRPr="00AE3B64" w:rsidRDefault="004A7988" w:rsidP="001E0D67">
      <w:pPr>
        <w:spacing w:line="276" w:lineRule="auto"/>
      </w:pPr>
    </w:p>
    <w:p w14:paraId="60B86FFD" w14:textId="77777777" w:rsidR="004A7988" w:rsidRPr="00AE3B64" w:rsidRDefault="004A7988" w:rsidP="001E0D67">
      <w:pPr>
        <w:spacing w:line="276" w:lineRule="auto"/>
      </w:pPr>
    </w:p>
    <w:p w14:paraId="1EAD352C" w14:textId="77777777" w:rsidR="004A7988" w:rsidRPr="00AE3B64" w:rsidRDefault="004A7988" w:rsidP="001E0D67">
      <w:pPr>
        <w:spacing w:line="276" w:lineRule="auto"/>
      </w:pPr>
    </w:p>
    <w:p w14:paraId="75DDA0EA" w14:textId="77777777" w:rsidR="004A7988" w:rsidRPr="00AE3B64" w:rsidRDefault="004A7988" w:rsidP="001E0D67">
      <w:pPr>
        <w:spacing w:line="276" w:lineRule="auto"/>
      </w:pPr>
    </w:p>
    <w:p w14:paraId="6CA7FE80" w14:textId="77777777" w:rsidR="00411F5D" w:rsidRPr="00AE3B64" w:rsidRDefault="00411F5D" w:rsidP="001E0D67">
      <w:pPr>
        <w:spacing w:line="276" w:lineRule="auto"/>
      </w:pPr>
    </w:p>
    <w:p w14:paraId="03DB6439" w14:textId="77777777" w:rsidR="00411F5D" w:rsidRPr="00AE3B64" w:rsidRDefault="00411F5D" w:rsidP="001E0D67">
      <w:pPr>
        <w:spacing w:line="276" w:lineRule="auto"/>
      </w:pPr>
    </w:p>
    <w:p w14:paraId="12A08B98" w14:textId="77777777" w:rsidR="00411F5D" w:rsidRPr="00AE3B64" w:rsidRDefault="00411F5D" w:rsidP="001E0D67">
      <w:pPr>
        <w:spacing w:line="276" w:lineRule="auto"/>
      </w:pPr>
    </w:p>
    <w:p w14:paraId="5273193B" w14:textId="77777777" w:rsidR="004A7988" w:rsidRPr="00AE3B64" w:rsidRDefault="004A7988" w:rsidP="001E0D67">
      <w:pPr>
        <w:spacing w:line="276" w:lineRule="auto"/>
      </w:pPr>
    </w:p>
    <w:p w14:paraId="0AE39122" w14:textId="77777777" w:rsidR="004A7988" w:rsidRDefault="004A7988" w:rsidP="001E0D67">
      <w:pPr>
        <w:spacing w:line="276" w:lineRule="auto"/>
      </w:pPr>
    </w:p>
    <w:p w14:paraId="7DEF36C9" w14:textId="77777777" w:rsidR="001C4738" w:rsidRPr="00AE3B64" w:rsidRDefault="001C4738" w:rsidP="001E0D67">
      <w:pPr>
        <w:spacing w:line="276" w:lineRule="auto"/>
      </w:pPr>
    </w:p>
    <w:p w14:paraId="7AFCD9FB" w14:textId="77777777" w:rsidR="00AF6ECE" w:rsidRPr="00AE3B64" w:rsidRDefault="00AF6ECE" w:rsidP="001E0D67">
      <w:pPr>
        <w:spacing w:line="276" w:lineRule="auto"/>
      </w:pPr>
    </w:p>
    <w:p w14:paraId="51435D2E" w14:textId="77777777" w:rsidR="00AF6ECE" w:rsidRPr="00AE3B64" w:rsidRDefault="00AF6ECE" w:rsidP="001E0D67">
      <w:pPr>
        <w:spacing w:line="276" w:lineRule="auto"/>
      </w:pPr>
    </w:p>
    <w:p w14:paraId="205A963D" w14:textId="77777777" w:rsidR="00AF6ECE" w:rsidRPr="00AE3B64" w:rsidRDefault="00AF6ECE" w:rsidP="001E0D67">
      <w:pPr>
        <w:spacing w:line="276" w:lineRule="auto"/>
      </w:pPr>
    </w:p>
    <w:p w14:paraId="57438AA9" w14:textId="0BCACB8A" w:rsidR="004A7988" w:rsidRPr="00AE3B64" w:rsidRDefault="00AF6ECE" w:rsidP="001E0D67">
      <w:pPr>
        <w:spacing w:line="276" w:lineRule="auto"/>
        <w:jc w:val="center"/>
      </w:pPr>
      <w:r w:rsidRPr="00AE3B64">
        <w:t>202</w:t>
      </w:r>
      <w:r w:rsidR="00D1768C" w:rsidRPr="00AE3B64">
        <w:t>2</w:t>
      </w:r>
    </w:p>
    <w:p w14:paraId="164F4041" w14:textId="77777777" w:rsidR="00344B30" w:rsidRPr="00AE3B64" w:rsidRDefault="00344B30" w:rsidP="001E0D67">
      <w:pPr>
        <w:widowControl w:val="0"/>
        <w:spacing w:line="276" w:lineRule="auto"/>
        <w:jc w:val="right"/>
        <w:sectPr w:rsidR="00344B30" w:rsidRPr="00AE3B64" w:rsidSect="00F07C40">
          <w:headerReference w:type="default" r:id="rId8"/>
          <w:footerReference w:type="default" r:id="rId9"/>
          <w:headerReference w:type="first" r:id="rId10"/>
          <w:footerReference w:type="first" r:id="rId11"/>
          <w:pgSz w:w="11906" w:h="16838"/>
          <w:pgMar w:top="1134" w:right="567" w:bottom="1134" w:left="1134" w:header="567" w:footer="567" w:gutter="0"/>
          <w:cols w:space="708"/>
          <w:titlePg/>
          <w:docGrid w:linePitch="360"/>
        </w:sectPr>
      </w:pPr>
    </w:p>
    <w:p w14:paraId="79A5614D" w14:textId="27F84869" w:rsidR="00A43151" w:rsidRPr="007612A4" w:rsidRDefault="00A773F1" w:rsidP="002E35DC">
      <w:pPr>
        <w:tabs>
          <w:tab w:val="left" w:pos="0"/>
        </w:tabs>
        <w:spacing w:line="276" w:lineRule="auto"/>
        <w:jc w:val="center"/>
        <w:rPr>
          <w:b/>
        </w:rPr>
      </w:pPr>
      <w:r w:rsidRPr="007612A4">
        <w:rPr>
          <w:b/>
        </w:rPr>
        <w:lastRenderedPageBreak/>
        <w:t>СОДЕРЖАНИЕ</w:t>
      </w:r>
    </w:p>
    <w:p w14:paraId="77BDFD7A" w14:textId="77777777" w:rsidR="00246C82" w:rsidRPr="00246C82" w:rsidRDefault="006D269F" w:rsidP="00246C82">
      <w:pPr>
        <w:pStyle w:val="23"/>
        <w:rPr>
          <w:rFonts w:asciiTheme="minorHAnsi" w:eastAsiaTheme="minorEastAsia" w:hAnsiTheme="minorHAnsi" w:cstheme="minorBidi"/>
          <w:b w:val="0"/>
          <w:smallCaps w:val="0"/>
          <w:szCs w:val="24"/>
        </w:rPr>
      </w:pPr>
      <w:r w:rsidRPr="00246C82">
        <w:rPr>
          <w:rFonts w:eastAsia="Lucida Sans Unicode" w:cs="Times New Roman"/>
          <w:b w:val="0"/>
          <w:szCs w:val="24"/>
        </w:rPr>
        <w:fldChar w:fldCharType="begin"/>
      </w:r>
      <w:r w:rsidRPr="00246C82">
        <w:rPr>
          <w:rFonts w:eastAsia="Lucida Sans Unicode" w:cs="Times New Roman"/>
          <w:b w:val="0"/>
          <w:szCs w:val="24"/>
        </w:rPr>
        <w:instrText xml:space="preserve"> TOC \o "1-5" \u </w:instrText>
      </w:r>
      <w:r w:rsidRPr="00246C82">
        <w:rPr>
          <w:rFonts w:eastAsia="Lucida Sans Unicode" w:cs="Times New Roman"/>
          <w:b w:val="0"/>
          <w:szCs w:val="24"/>
        </w:rPr>
        <w:fldChar w:fldCharType="separate"/>
      </w:r>
      <w:r w:rsidR="00246C82" w:rsidRPr="00246C82">
        <w:rPr>
          <w:b w:val="0"/>
          <w:szCs w:val="24"/>
        </w:rPr>
        <w:t xml:space="preserve">ГЛАВА 8. </w:t>
      </w:r>
      <w:r w:rsidR="00246C82" w:rsidRPr="00246C82">
        <w:rPr>
          <w:b w:val="0"/>
          <w:bCs/>
          <w:iCs/>
          <w:szCs w:val="24"/>
        </w:rPr>
        <w:t xml:space="preserve">ГРАДОСТРОИТЕЛЬНЫЕ </w:t>
      </w:r>
      <w:r w:rsidR="00246C82" w:rsidRPr="00246C82">
        <w:rPr>
          <w:b w:val="0"/>
          <w:kern w:val="32"/>
          <w:szCs w:val="24"/>
        </w:rPr>
        <w:t>РЕГЛАМЕНТЫ</w:t>
      </w:r>
      <w:r w:rsidR="00246C82" w:rsidRPr="00246C82">
        <w:rPr>
          <w:b w:val="0"/>
          <w:szCs w:val="24"/>
        </w:rPr>
        <w:tab/>
      </w:r>
      <w:r w:rsidR="00246C82" w:rsidRPr="00246C82">
        <w:rPr>
          <w:b w:val="0"/>
          <w:szCs w:val="24"/>
        </w:rPr>
        <w:fldChar w:fldCharType="begin"/>
      </w:r>
      <w:r w:rsidR="00246C82" w:rsidRPr="00246C82">
        <w:rPr>
          <w:b w:val="0"/>
          <w:szCs w:val="24"/>
        </w:rPr>
        <w:instrText xml:space="preserve"> PAGEREF _Toc169180603 \h </w:instrText>
      </w:r>
      <w:r w:rsidR="00246C82" w:rsidRPr="00246C82">
        <w:rPr>
          <w:b w:val="0"/>
          <w:szCs w:val="24"/>
        </w:rPr>
      </w:r>
      <w:r w:rsidR="00246C82" w:rsidRPr="00246C82">
        <w:rPr>
          <w:b w:val="0"/>
          <w:szCs w:val="24"/>
        </w:rPr>
        <w:fldChar w:fldCharType="separate"/>
      </w:r>
      <w:r w:rsidR="00246C82">
        <w:rPr>
          <w:b w:val="0"/>
          <w:szCs w:val="24"/>
        </w:rPr>
        <w:t>4</w:t>
      </w:r>
      <w:r w:rsidR="00246C82" w:rsidRPr="00246C82">
        <w:rPr>
          <w:b w:val="0"/>
          <w:szCs w:val="24"/>
        </w:rPr>
        <w:fldChar w:fldCharType="end"/>
      </w:r>
    </w:p>
    <w:p w14:paraId="4EB23B30"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26. Действие градостроительных регламентов</w:t>
      </w:r>
      <w:r w:rsidRPr="00246C82">
        <w:rPr>
          <w:noProof/>
          <w:szCs w:val="24"/>
        </w:rPr>
        <w:tab/>
      </w:r>
      <w:r w:rsidRPr="00246C82">
        <w:rPr>
          <w:noProof/>
          <w:szCs w:val="24"/>
        </w:rPr>
        <w:fldChar w:fldCharType="begin"/>
      </w:r>
      <w:r w:rsidRPr="00246C82">
        <w:rPr>
          <w:noProof/>
          <w:szCs w:val="24"/>
        </w:rPr>
        <w:instrText xml:space="preserve"> PAGEREF _Toc169180604 \h </w:instrText>
      </w:r>
      <w:r w:rsidRPr="00246C82">
        <w:rPr>
          <w:noProof/>
          <w:szCs w:val="24"/>
        </w:rPr>
      </w:r>
      <w:r w:rsidRPr="00246C82">
        <w:rPr>
          <w:noProof/>
          <w:szCs w:val="24"/>
        </w:rPr>
        <w:fldChar w:fldCharType="separate"/>
      </w:r>
      <w:r>
        <w:rPr>
          <w:noProof/>
          <w:szCs w:val="24"/>
        </w:rPr>
        <w:t>4</w:t>
      </w:r>
      <w:r w:rsidRPr="00246C82">
        <w:rPr>
          <w:noProof/>
          <w:szCs w:val="24"/>
        </w:rPr>
        <w:fldChar w:fldCharType="end"/>
      </w:r>
    </w:p>
    <w:p w14:paraId="269582AC"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27. Градостроительные регламенты. Жилые зоны (Ж)</w:t>
      </w:r>
      <w:r w:rsidRPr="00246C82">
        <w:rPr>
          <w:noProof/>
          <w:szCs w:val="24"/>
        </w:rPr>
        <w:tab/>
      </w:r>
      <w:r w:rsidRPr="00246C82">
        <w:rPr>
          <w:noProof/>
          <w:szCs w:val="24"/>
        </w:rPr>
        <w:fldChar w:fldCharType="begin"/>
      </w:r>
      <w:r w:rsidRPr="00246C82">
        <w:rPr>
          <w:noProof/>
          <w:szCs w:val="24"/>
        </w:rPr>
        <w:instrText xml:space="preserve"> PAGEREF _Toc169180605 \h </w:instrText>
      </w:r>
      <w:r w:rsidRPr="00246C82">
        <w:rPr>
          <w:noProof/>
          <w:szCs w:val="24"/>
        </w:rPr>
      </w:r>
      <w:r w:rsidRPr="00246C82">
        <w:rPr>
          <w:noProof/>
          <w:szCs w:val="24"/>
        </w:rPr>
        <w:fldChar w:fldCharType="separate"/>
      </w:r>
      <w:r>
        <w:rPr>
          <w:noProof/>
          <w:szCs w:val="24"/>
        </w:rPr>
        <w:t>5</w:t>
      </w:r>
      <w:r w:rsidRPr="00246C82">
        <w:rPr>
          <w:noProof/>
          <w:szCs w:val="24"/>
        </w:rPr>
        <w:fldChar w:fldCharType="end"/>
      </w:r>
    </w:p>
    <w:p w14:paraId="50C2B8FB"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lang w:eastAsia="en-US"/>
        </w:rPr>
        <w:t>Статья 27.1 Зона застройки индивидуальными жилыми домами (Ж-1)</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_Toc169180606 \h </w:instrText>
      </w:r>
      <w:r w:rsidRPr="00246C82">
        <w:rPr>
          <w:noProof/>
          <w:sz w:val="24"/>
          <w:szCs w:val="24"/>
        </w:rPr>
      </w:r>
      <w:r w:rsidRPr="00246C82">
        <w:rPr>
          <w:noProof/>
          <w:sz w:val="24"/>
          <w:szCs w:val="24"/>
        </w:rPr>
        <w:fldChar w:fldCharType="separate"/>
      </w:r>
      <w:r>
        <w:rPr>
          <w:noProof/>
          <w:sz w:val="24"/>
          <w:szCs w:val="24"/>
        </w:rPr>
        <w:t>5</w:t>
      </w:r>
      <w:r w:rsidRPr="00246C82">
        <w:rPr>
          <w:noProof/>
          <w:sz w:val="24"/>
          <w:szCs w:val="24"/>
        </w:rPr>
        <w:fldChar w:fldCharType="end"/>
      </w:r>
    </w:p>
    <w:p w14:paraId="593F4D5F"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lang w:eastAsia="en-US"/>
        </w:rPr>
        <w:t>Статья 27.2 Зона многоквартирной жилой застройки (Ж-2)</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_Toc169180607 \h </w:instrText>
      </w:r>
      <w:r w:rsidRPr="00246C82">
        <w:rPr>
          <w:noProof/>
          <w:sz w:val="24"/>
          <w:szCs w:val="24"/>
        </w:rPr>
      </w:r>
      <w:r w:rsidRPr="00246C82">
        <w:rPr>
          <w:noProof/>
          <w:sz w:val="24"/>
          <w:szCs w:val="24"/>
        </w:rPr>
        <w:fldChar w:fldCharType="separate"/>
      </w:r>
      <w:r>
        <w:rPr>
          <w:noProof/>
          <w:sz w:val="24"/>
          <w:szCs w:val="24"/>
        </w:rPr>
        <w:t>17</w:t>
      </w:r>
      <w:r w:rsidRPr="00246C82">
        <w:rPr>
          <w:noProof/>
          <w:sz w:val="24"/>
          <w:szCs w:val="24"/>
        </w:rPr>
        <w:fldChar w:fldCharType="end"/>
      </w:r>
    </w:p>
    <w:p w14:paraId="6C882DB2"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noProof/>
          <w:szCs w:val="24"/>
        </w:rPr>
        <w:t>Статья 28. Градостроительные регламенты. Общественно-деловые зоны (ОД)</w:t>
      </w:r>
      <w:r w:rsidRPr="00246C82">
        <w:rPr>
          <w:noProof/>
          <w:szCs w:val="24"/>
        </w:rPr>
        <w:tab/>
      </w:r>
      <w:r w:rsidRPr="00246C82">
        <w:rPr>
          <w:noProof/>
          <w:szCs w:val="24"/>
        </w:rPr>
        <w:fldChar w:fldCharType="begin"/>
      </w:r>
      <w:r w:rsidRPr="00246C82">
        <w:rPr>
          <w:noProof/>
          <w:szCs w:val="24"/>
        </w:rPr>
        <w:instrText xml:space="preserve"> PAGEREF _Toc169180608 \h </w:instrText>
      </w:r>
      <w:r w:rsidRPr="00246C82">
        <w:rPr>
          <w:noProof/>
          <w:szCs w:val="24"/>
        </w:rPr>
      </w:r>
      <w:r w:rsidRPr="00246C82">
        <w:rPr>
          <w:noProof/>
          <w:szCs w:val="24"/>
        </w:rPr>
        <w:fldChar w:fldCharType="separate"/>
      </w:r>
      <w:r>
        <w:rPr>
          <w:noProof/>
          <w:szCs w:val="24"/>
        </w:rPr>
        <w:t>28</w:t>
      </w:r>
      <w:r w:rsidRPr="00246C82">
        <w:rPr>
          <w:noProof/>
          <w:szCs w:val="24"/>
        </w:rPr>
        <w:fldChar w:fldCharType="end"/>
      </w:r>
    </w:p>
    <w:p w14:paraId="3F4DECFE"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rPr>
        <w:t>Статья 28.1 Общественно-деловая зона (ОД-1)</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_Toc169180609 \h </w:instrText>
      </w:r>
      <w:r w:rsidRPr="00246C82">
        <w:rPr>
          <w:noProof/>
          <w:sz w:val="24"/>
          <w:szCs w:val="24"/>
        </w:rPr>
      </w:r>
      <w:r w:rsidRPr="00246C82">
        <w:rPr>
          <w:noProof/>
          <w:sz w:val="24"/>
          <w:szCs w:val="24"/>
        </w:rPr>
        <w:fldChar w:fldCharType="separate"/>
      </w:r>
      <w:r>
        <w:rPr>
          <w:noProof/>
          <w:sz w:val="24"/>
          <w:szCs w:val="24"/>
        </w:rPr>
        <w:t>28</w:t>
      </w:r>
      <w:r w:rsidRPr="00246C82">
        <w:rPr>
          <w:noProof/>
          <w:sz w:val="24"/>
          <w:szCs w:val="24"/>
        </w:rPr>
        <w:fldChar w:fldCharType="end"/>
      </w:r>
    </w:p>
    <w:p w14:paraId="2B899255"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29. Градостроительные регламенты. Производственные зоны (П)</w:t>
      </w:r>
      <w:r w:rsidRPr="00246C82">
        <w:rPr>
          <w:noProof/>
          <w:szCs w:val="24"/>
        </w:rPr>
        <w:tab/>
      </w:r>
      <w:r w:rsidRPr="00246C82">
        <w:rPr>
          <w:noProof/>
          <w:szCs w:val="24"/>
        </w:rPr>
        <w:fldChar w:fldCharType="begin"/>
      </w:r>
      <w:r w:rsidRPr="00246C82">
        <w:rPr>
          <w:noProof/>
          <w:szCs w:val="24"/>
        </w:rPr>
        <w:instrText xml:space="preserve"> PAGEREF _Toc169180610 \h </w:instrText>
      </w:r>
      <w:r w:rsidRPr="00246C82">
        <w:rPr>
          <w:noProof/>
          <w:szCs w:val="24"/>
        </w:rPr>
      </w:r>
      <w:r w:rsidRPr="00246C82">
        <w:rPr>
          <w:noProof/>
          <w:szCs w:val="24"/>
        </w:rPr>
        <w:fldChar w:fldCharType="separate"/>
      </w:r>
      <w:r>
        <w:rPr>
          <w:noProof/>
          <w:szCs w:val="24"/>
        </w:rPr>
        <w:t>39</w:t>
      </w:r>
      <w:r w:rsidRPr="00246C82">
        <w:rPr>
          <w:noProof/>
          <w:szCs w:val="24"/>
        </w:rPr>
        <w:fldChar w:fldCharType="end"/>
      </w:r>
    </w:p>
    <w:p w14:paraId="57BF9A59"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lang w:eastAsia="en-US"/>
        </w:rPr>
        <w:t>Статья 29.1 Производственная зона (П-1)</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_Toc169180611 \h </w:instrText>
      </w:r>
      <w:r w:rsidRPr="00246C82">
        <w:rPr>
          <w:noProof/>
          <w:sz w:val="24"/>
          <w:szCs w:val="24"/>
        </w:rPr>
      </w:r>
      <w:r w:rsidRPr="00246C82">
        <w:rPr>
          <w:noProof/>
          <w:sz w:val="24"/>
          <w:szCs w:val="24"/>
        </w:rPr>
        <w:fldChar w:fldCharType="separate"/>
      </w:r>
      <w:r>
        <w:rPr>
          <w:noProof/>
          <w:sz w:val="24"/>
          <w:szCs w:val="24"/>
        </w:rPr>
        <w:t>39</w:t>
      </w:r>
      <w:r w:rsidRPr="00246C82">
        <w:rPr>
          <w:noProof/>
          <w:sz w:val="24"/>
          <w:szCs w:val="24"/>
        </w:rPr>
        <w:fldChar w:fldCharType="end"/>
      </w:r>
    </w:p>
    <w:p w14:paraId="6C912F82"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lang w:eastAsia="en-US"/>
        </w:rPr>
        <w:t>Статья 29.2 Коммунально-складская зона (П-2)</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_Toc169180612 \h </w:instrText>
      </w:r>
      <w:r w:rsidRPr="00246C82">
        <w:rPr>
          <w:noProof/>
          <w:sz w:val="24"/>
          <w:szCs w:val="24"/>
        </w:rPr>
      </w:r>
      <w:r w:rsidRPr="00246C82">
        <w:rPr>
          <w:noProof/>
          <w:sz w:val="24"/>
          <w:szCs w:val="24"/>
        </w:rPr>
        <w:fldChar w:fldCharType="separate"/>
      </w:r>
      <w:r>
        <w:rPr>
          <w:noProof/>
          <w:sz w:val="24"/>
          <w:szCs w:val="24"/>
        </w:rPr>
        <w:t>47</w:t>
      </w:r>
      <w:r w:rsidRPr="00246C82">
        <w:rPr>
          <w:noProof/>
          <w:sz w:val="24"/>
          <w:szCs w:val="24"/>
        </w:rPr>
        <w:fldChar w:fldCharType="end"/>
      </w:r>
    </w:p>
    <w:p w14:paraId="18D86CA4"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noProof/>
          <w:szCs w:val="24"/>
          <w:lang w:eastAsia="en-US"/>
        </w:rPr>
        <w:t>Статья 30. Градостроительные регламенты. Зоны инженерной и транспортной инфраструктур (ИТ)</w:t>
      </w:r>
      <w:r w:rsidRPr="00246C82">
        <w:rPr>
          <w:noProof/>
          <w:szCs w:val="24"/>
        </w:rPr>
        <w:tab/>
      </w:r>
      <w:r w:rsidRPr="00246C82">
        <w:rPr>
          <w:noProof/>
          <w:szCs w:val="24"/>
        </w:rPr>
        <w:fldChar w:fldCharType="begin"/>
      </w:r>
      <w:r w:rsidRPr="00246C82">
        <w:rPr>
          <w:noProof/>
          <w:szCs w:val="24"/>
        </w:rPr>
        <w:instrText xml:space="preserve"> PAGEREF _Toc169180613 \h </w:instrText>
      </w:r>
      <w:r w:rsidRPr="00246C82">
        <w:rPr>
          <w:noProof/>
          <w:szCs w:val="24"/>
        </w:rPr>
      </w:r>
      <w:r w:rsidRPr="00246C82">
        <w:rPr>
          <w:noProof/>
          <w:szCs w:val="24"/>
        </w:rPr>
        <w:fldChar w:fldCharType="separate"/>
      </w:r>
      <w:r>
        <w:rPr>
          <w:noProof/>
          <w:szCs w:val="24"/>
        </w:rPr>
        <w:t>53</w:t>
      </w:r>
      <w:r w:rsidRPr="00246C82">
        <w:rPr>
          <w:noProof/>
          <w:szCs w:val="24"/>
        </w:rPr>
        <w:fldChar w:fldCharType="end"/>
      </w:r>
    </w:p>
    <w:p w14:paraId="41CC7DF5"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lang w:eastAsia="en-US"/>
        </w:rPr>
        <w:t>Статья 30.1 Зона инженерной инфраструктуры (И-1)</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_Toc169180614 \h </w:instrText>
      </w:r>
      <w:r w:rsidRPr="00246C82">
        <w:rPr>
          <w:noProof/>
          <w:sz w:val="24"/>
          <w:szCs w:val="24"/>
        </w:rPr>
      </w:r>
      <w:r w:rsidRPr="00246C82">
        <w:rPr>
          <w:noProof/>
          <w:sz w:val="24"/>
          <w:szCs w:val="24"/>
        </w:rPr>
        <w:fldChar w:fldCharType="separate"/>
      </w:r>
      <w:r>
        <w:rPr>
          <w:noProof/>
          <w:sz w:val="24"/>
          <w:szCs w:val="24"/>
        </w:rPr>
        <w:t>53</w:t>
      </w:r>
      <w:r w:rsidRPr="00246C82">
        <w:rPr>
          <w:noProof/>
          <w:sz w:val="24"/>
          <w:szCs w:val="24"/>
        </w:rPr>
        <w:fldChar w:fldCharType="end"/>
      </w:r>
    </w:p>
    <w:p w14:paraId="5D090A8D"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lang w:eastAsia="en-US"/>
        </w:rPr>
        <w:t>Статья 30.2 Зона транспортной инфраструктуры (Т-1)</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_Toc169180615 \h </w:instrText>
      </w:r>
      <w:r w:rsidRPr="00246C82">
        <w:rPr>
          <w:noProof/>
          <w:sz w:val="24"/>
          <w:szCs w:val="24"/>
        </w:rPr>
      </w:r>
      <w:r w:rsidRPr="00246C82">
        <w:rPr>
          <w:noProof/>
          <w:sz w:val="24"/>
          <w:szCs w:val="24"/>
        </w:rPr>
        <w:fldChar w:fldCharType="separate"/>
      </w:r>
      <w:r>
        <w:rPr>
          <w:noProof/>
          <w:sz w:val="24"/>
          <w:szCs w:val="24"/>
        </w:rPr>
        <w:t>57</w:t>
      </w:r>
      <w:r w:rsidRPr="00246C82">
        <w:rPr>
          <w:noProof/>
          <w:sz w:val="24"/>
          <w:szCs w:val="24"/>
        </w:rPr>
        <w:fldChar w:fldCharType="end"/>
      </w:r>
    </w:p>
    <w:p w14:paraId="3EE6A84D"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noProof/>
          <w:szCs w:val="24"/>
          <w:lang w:eastAsia="en-US"/>
        </w:rPr>
        <w:t>Статья 31. Градостроительные регламенты. Зоны сельскохозяйственного использования (СХ)</w:t>
      </w:r>
      <w:r w:rsidRPr="00246C82">
        <w:rPr>
          <w:noProof/>
          <w:szCs w:val="24"/>
        </w:rPr>
        <w:tab/>
      </w:r>
      <w:r w:rsidRPr="00246C82">
        <w:rPr>
          <w:noProof/>
          <w:szCs w:val="24"/>
        </w:rPr>
        <w:fldChar w:fldCharType="begin"/>
      </w:r>
      <w:r w:rsidRPr="00246C82">
        <w:rPr>
          <w:noProof/>
          <w:szCs w:val="24"/>
        </w:rPr>
        <w:instrText xml:space="preserve"> PAGEREF _Toc169180616 \h </w:instrText>
      </w:r>
      <w:r w:rsidRPr="00246C82">
        <w:rPr>
          <w:noProof/>
          <w:szCs w:val="24"/>
        </w:rPr>
      </w:r>
      <w:r w:rsidRPr="00246C82">
        <w:rPr>
          <w:noProof/>
          <w:szCs w:val="24"/>
        </w:rPr>
        <w:fldChar w:fldCharType="separate"/>
      </w:r>
      <w:r>
        <w:rPr>
          <w:noProof/>
          <w:szCs w:val="24"/>
        </w:rPr>
        <w:t>64</w:t>
      </w:r>
      <w:r w:rsidRPr="00246C82">
        <w:rPr>
          <w:noProof/>
          <w:szCs w:val="24"/>
        </w:rPr>
        <w:fldChar w:fldCharType="end"/>
      </w:r>
    </w:p>
    <w:p w14:paraId="31D36D16"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rPr>
        <w:t>Статья 31.1 Зона сельскохозяйственного назначения (СХ-1)</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_Toc169180617 \h </w:instrText>
      </w:r>
      <w:r w:rsidRPr="00246C82">
        <w:rPr>
          <w:noProof/>
          <w:sz w:val="24"/>
          <w:szCs w:val="24"/>
        </w:rPr>
      </w:r>
      <w:r w:rsidRPr="00246C82">
        <w:rPr>
          <w:noProof/>
          <w:sz w:val="24"/>
          <w:szCs w:val="24"/>
        </w:rPr>
        <w:fldChar w:fldCharType="separate"/>
      </w:r>
      <w:r>
        <w:rPr>
          <w:noProof/>
          <w:sz w:val="24"/>
          <w:szCs w:val="24"/>
        </w:rPr>
        <w:t>64</w:t>
      </w:r>
      <w:r w:rsidRPr="00246C82">
        <w:rPr>
          <w:noProof/>
          <w:sz w:val="24"/>
          <w:szCs w:val="24"/>
        </w:rPr>
        <w:fldChar w:fldCharType="end"/>
      </w:r>
    </w:p>
    <w:p w14:paraId="170CBA0A"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rPr>
        <w:t>Статья 31.2 Зона сельскохозяйственного назначения за границами населенных пунктов (СХ-2)</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_Toc169180618 \h </w:instrText>
      </w:r>
      <w:r w:rsidRPr="00246C82">
        <w:rPr>
          <w:noProof/>
          <w:sz w:val="24"/>
          <w:szCs w:val="24"/>
        </w:rPr>
      </w:r>
      <w:r w:rsidRPr="00246C82">
        <w:rPr>
          <w:noProof/>
          <w:sz w:val="24"/>
          <w:szCs w:val="24"/>
        </w:rPr>
        <w:fldChar w:fldCharType="separate"/>
      </w:r>
      <w:r>
        <w:rPr>
          <w:noProof/>
          <w:sz w:val="24"/>
          <w:szCs w:val="24"/>
        </w:rPr>
        <w:t>71</w:t>
      </w:r>
      <w:r w:rsidRPr="00246C82">
        <w:rPr>
          <w:noProof/>
          <w:sz w:val="24"/>
          <w:szCs w:val="24"/>
        </w:rPr>
        <w:fldChar w:fldCharType="end"/>
      </w:r>
    </w:p>
    <w:p w14:paraId="5E49CB53"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noProof/>
          <w:szCs w:val="24"/>
        </w:rPr>
        <w:t>Статья 32. Градостроительные регламенты. Рекреационные зоны (Р)</w:t>
      </w:r>
      <w:r w:rsidRPr="00246C82">
        <w:rPr>
          <w:noProof/>
          <w:szCs w:val="24"/>
        </w:rPr>
        <w:tab/>
      </w:r>
      <w:r w:rsidRPr="00246C82">
        <w:rPr>
          <w:noProof/>
          <w:szCs w:val="24"/>
        </w:rPr>
        <w:fldChar w:fldCharType="begin"/>
      </w:r>
      <w:r w:rsidRPr="00246C82">
        <w:rPr>
          <w:noProof/>
          <w:szCs w:val="24"/>
        </w:rPr>
        <w:instrText xml:space="preserve"> PAGEREF _Toc169180619 \h </w:instrText>
      </w:r>
      <w:r w:rsidRPr="00246C82">
        <w:rPr>
          <w:noProof/>
          <w:szCs w:val="24"/>
        </w:rPr>
      </w:r>
      <w:r w:rsidRPr="00246C82">
        <w:rPr>
          <w:noProof/>
          <w:szCs w:val="24"/>
        </w:rPr>
        <w:fldChar w:fldCharType="separate"/>
      </w:r>
      <w:r>
        <w:rPr>
          <w:noProof/>
          <w:szCs w:val="24"/>
        </w:rPr>
        <w:t>78</w:t>
      </w:r>
      <w:r w:rsidRPr="00246C82">
        <w:rPr>
          <w:noProof/>
          <w:szCs w:val="24"/>
        </w:rPr>
        <w:fldChar w:fldCharType="end"/>
      </w:r>
    </w:p>
    <w:p w14:paraId="500A2A1C"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lang w:eastAsia="en-US"/>
        </w:rPr>
        <w:t>Статья 32.1 Зона природного ландшафта (Р-1)</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_Toc169180620 \h </w:instrText>
      </w:r>
      <w:r w:rsidRPr="00246C82">
        <w:rPr>
          <w:noProof/>
          <w:sz w:val="24"/>
          <w:szCs w:val="24"/>
        </w:rPr>
      </w:r>
      <w:r w:rsidRPr="00246C82">
        <w:rPr>
          <w:noProof/>
          <w:sz w:val="24"/>
          <w:szCs w:val="24"/>
        </w:rPr>
        <w:fldChar w:fldCharType="separate"/>
      </w:r>
      <w:r>
        <w:rPr>
          <w:noProof/>
          <w:sz w:val="24"/>
          <w:szCs w:val="24"/>
        </w:rPr>
        <w:t>78</w:t>
      </w:r>
      <w:r w:rsidRPr="00246C82">
        <w:rPr>
          <w:noProof/>
          <w:sz w:val="24"/>
          <w:szCs w:val="24"/>
        </w:rPr>
        <w:fldChar w:fldCharType="end"/>
      </w:r>
    </w:p>
    <w:p w14:paraId="30FE50C9"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noProof/>
          <w:szCs w:val="24"/>
        </w:rPr>
        <w:t>Статья 33. Градостроительные регламенты. Зоны специального назначения (СП)</w:t>
      </w:r>
      <w:r w:rsidRPr="00246C82">
        <w:rPr>
          <w:noProof/>
          <w:szCs w:val="24"/>
        </w:rPr>
        <w:tab/>
      </w:r>
      <w:r w:rsidRPr="00246C82">
        <w:rPr>
          <w:noProof/>
          <w:szCs w:val="24"/>
        </w:rPr>
        <w:fldChar w:fldCharType="begin"/>
      </w:r>
      <w:r w:rsidRPr="00246C82">
        <w:rPr>
          <w:noProof/>
          <w:szCs w:val="24"/>
        </w:rPr>
        <w:instrText xml:space="preserve"> PAGEREF _Toc169180621 \h </w:instrText>
      </w:r>
      <w:r w:rsidRPr="00246C82">
        <w:rPr>
          <w:noProof/>
          <w:szCs w:val="24"/>
        </w:rPr>
      </w:r>
      <w:r w:rsidRPr="00246C82">
        <w:rPr>
          <w:noProof/>
          <w:szCs w:val="24"/>
        </w:rPr>
        <w:fldChar w:fldCharType="separate"/>
      </w:r>
      <w:r>
        <w:rPr>
          <w:noProof/>
          <w:szCs w:val="24"/>
        </w:rPr>
        <w:t>82</w:t>
      </w:r>
      <w:r w:rsidRPr="00246C82">
        <w:rPr>
          <w:noProof/>
          <w:szCs w:val="24"/>
        </w:rPr>
        <w:fldChar w:fldCharType="end"/>
      </w:r>
    </w:p>
    <w:p w14:paraId="276DF5FA"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rPr>
        <w:t>Статья 33.1 Зона кладбищ (СП-1)</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_Toc169180622 \h </w:instrText>
      </w:r>
      <w:r w:rsidRPr="00246C82">
        <w:rPr>
          <w:noProof/>
          <w:sz w:val="24"/>
          <w:szCs w:val="24"/>
        </w:rPr>
      </w:r>
      <w:r w:rsidRPr="00246C82">
        <w:rPr>
          <w:noProof/>
          <w:sz w:val="24"/>
          <w:szCs w:val="24"/>
        </w:rPr>
        <w:fldChar w:fldCharType="separate"/>
      </w:r>
      <w:r>
        <w:rPr>
          <w:noProof/>
          <w:sz w:val="24"/>
          <w:szCs w:val="24"/>
        </w:rPr>
        <w:t>82</w:t>
      </w:r>
      <w:r w:rsidRPr="00246C82">
        <w:rPr>
          <w:noProof/>
          <w:sz w:val="24"/>
          <w:szCs w:val="24"/>
        </w:rPr>
        <w:fldChar w:fldCharType="end"/>
      </w:r>
    </w:p>
    <w:p w14:paraId="4082522F"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rPr>
        <w:t>Статья 33.2 Зона озелененных территорий специального назначения (СП-2)</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_Toc169180623 \h </w:instrText>
      </w:r>
      <w:r w:rsidRPr="00246C82">
        <w:rPr>
          <w:noProof/>
          <w:sz w:val="24"/>
          <w:szCs w:val="24"/>
        </w:rPr>
      </w:r>
      <w:r w:rsidRPr="00246C82">
        <w:rPr>
          <w:noProof/>
          <w:sz w:val="24"/>
          <w:szCs w:val="24"/>
        </w:rPr>
        <w:fldChar w:fldCharType="separate"/>
      </w:r>
      <w:r>
        <w:rPr>
          <w:noProof/>
          <w:sz w:val="24"/>
          <w:szCs w:val="24"/>
        </w:rPr>
        <w:t>85</w:t>
      </w:r>
      <w:r w:rsidRPr="00246C82">
        <w:rPr>
          <w:noProof/>
          <w:sz w:val="24"/>
          <w:szCs w:val="24"/>
        </w:rPr>
        <w:fldChar w:fldCharType="end"/>
      </w:r>
    </w:p>
    <w:p w14:paraId="6297B129"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rPr>
        <w:t>Статья 33.3 Зона складирования и захоронения отходов (СП-3)</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_Toc169180624 \h </w:instrText>
      </w:r>
      <w:r w:rsidRPr="00246C82">
        <w:rPr>
          <w:noProof/>
          <w:sz w:val="24"/>
          <w:szCs w:val="24"/>
        </w:rPr>
      </w:r>
      <w:r w:rsidRPr="00246C82">
        <w:rPr>
          <w:noProof/>
          <w:sz w:val="24"/>
          <w:szCs w:val="24"/>
        </w:rPr>
        <w:fldChar w:fldCharType="separate"/>
      </w:r>
      <w:r>
        <w:rPr>
          <w:noProof/>
          <w:sz w:val="24"/>
          <w:szCs w:val="24"/>
        </w:rPr>
        <w:t>87</w:t>
      </w:r>
      <w:r w:rsidRPr="00246C82">
        <w:rPr>
          <w:noProof/>
          <w:sz w:val="24"/>
          <w:szCs w:val="24"/>
        </w:rPr>
        <w:fldChar w:fldCharType="end"/>
      </w:r>
    </w:p>
    <w:p w14:paraId="707454CC" w14:textId="77777777" w:rsidR="00246C82" w:rsidRPr="00246C82" w:rsidRDefault="00246C82" w:rsidP="00246C82">
      <w:pPr>
        <w:pStyle w:val="40"/>
        <w:ind w:firstLine="0"/>
        <w:rPr>
          <w:rFonts w:asciiTheme="minorHAnsi" w:eastAsiaTheme="minorEastAsia" w:hAnsiTheme="minorHAnsi" w:cstheme="minorBidi"/>
          <w:noProof/>
          <w:sz w:val="24"/>
          <w:szCs w:val="24"/>
        </w:rPr>
      </w:pPr>
      <w:r w:rsidRPr="00246C82">
        <w:rPr>
          <w:noProof/>
          <w:sz w:val="24"/>
          <w:szCs w:val="24"/>
        </w:rPr>
        <w:t>Статья 33.4 Зона режимных территорий (СП-4)</w:t>
      </w:r>
      <w:r w:rsidRPr="00246C82">
        <w:rPr>
          <w:noProof/>
          <w:sz w:val="24"/>
          <w:szCs w:val="24"/>
        </w:rPr>
        <w:tab/>
      </w:r>
      <w:r w:rsidRPr="00246C82">
        <w:rPr>
          <w:noProof/>
          <w:sz w:val="24"/>
          <w:szCs w:val="24"/>
        </w:rPr>
        <w:fldChar w:fldCharType="begin"/>
      </w:r>
      <w:r w:rsidRPr="00246C82">
        <w:rPr>
          <w:noProof/>
          <w:sz w:val="24"/>
          <w:szCs w:val="24"/>
        </w:rPr>
        <w:instrText xml:space="preserve"> PAGEREF _Toc169180625 \h </w:instrText>
      </w:r>
      <w:r w:rsidRPr="00246C82">
        <w:rPr>
          <w:noProof/>
          <w:sz w:val="24"/>
          <w:szCs w:val="24"/>
        </w:rPr>
      </w:r>
      <w:r w:rsidRPr="00246C82">
        <w:rPr>
          <w:noProof/>
          <w:sz w:val="24"/>
          <w:szCs w:val="24"/>
        </w:rPr>
        <w:fldChar w:fldCharType="separate"/>
      </w:r>
      <w:r>
        <w:rPr>
          <w:noProof/>
          <w:sz w:val="24"/>
          <w:szCs w:val="24"/>
        </w:rPr>
        <w:t>89</w:t>
      </w:r>
      <w:r w:rsidRPr="00246C82">
        <w:rPr>
          <w:noProof/>
          <w:sz w:val="24"/>
          <w:szCs w:val="24"/>
        </w:rPr>
        <w:fldChar w:fldCharType="end"/>
      </w:r>
    </w:p>
    <w:p w14:paraId="39E60D52" w14:textId="77777777" w:rsidR="00246C82" w:rsidRPr="00246C82" w:rsidRDefault="00246C82" w:rsidP="00246C82">
      <w:pPr>
        <w:pStyle w:val="23"/>
        <w:rPr>
          <w:rFonts w:asciiTheme="minorHAnsi" w:eastAsiaTheme="minorEastAsia" w:hAnsiTheme="minorHAnsi" w:cstheme="minorBidi"/>
          <w:b w:val="0"/>
          <w:smallCaps w:val="0"/>
          <w:szCs w:val="24"/>
        </w:rPr>
      </w:pPr>
      <w:r w:rsidRPr="00246C82">
        <w:rPr>
          <w:b w:val="0"/>
          <w:bCs/>
          <w:szCs w:val="24"/>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Pr="00246C82">
        <w:rPr>
          <w:b w:val="0"/>
          <w:szCs w:val="24"/>
        </w:rPr>
        <w:tab/>
      </w:r>
      <w:r w:rsidRPr="00246C82">
        <w:rPr>
          <w:b w:val="0"/>
          <w:szCs w:val="24"/>
        </w:rPr>
        <w:fldChar w:fldCharType="begin"/>
      </w:r>
      <w:r w:rsidRPr="00246C82">
        <w:rPr>
          <w:b w:val="0"/>
          <w:szCs w:val="24"/>
        </w:rPr>
        <w:instrText xml:space="preserve"> PAGEREF _Toc169180626 \h </w:instrText>
      </w:r>
      <w:r w:rsidRPr="00246C82">
        <w:rPr>
          <w:b w:val="0"/>
          <w:szCs w:val="24"/>
        </w:rPr>
      </w:r>
      <w:r w:rsidRPr="00246C82">
        <w:rPr>
          <w:b w:val="0"/>
          <w:szCs w:val="24"/>
        </w:rPr>
        <w:fldChar w:fldCharType="separate"/>
      </w:r>
      <w:r>
        <w:rPr>
          <w:b w:val="0"/>
          <w:szCs w:val="24"/>
        </w:rPr>
        <w:t>92</w:t>
      </w:r>
      <w:r w:rsidRPr="00246C82">
        <w:rPr>
          <w:b w:val="0"/>
          <w:szCs w:val="24"/>
        </w:rPr>
        <w:fldChar w:fldCharType="end"/>
      </w:r>
    </w:p>
    <w:p w14:paraId="4999DC54"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34.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Pr="00246C82">
        <w:rPr>
          <w:noProof/>
          <w:szCs w:val="24"/>
        </w:rPr>
        <w:tab/>
      </w:r>
      <w:r w:rsidRPr="00246C82">
        <w:rPr>
          <w:noProof/>
          <w:szCs w:val="24"/>
        </w:rPr>
        <w:fldChar w:fldCharType="begin"/>
      </w:r>
      <w:r w:rsidRPr="00246C82">
        <w:rPr>
          <w:noProof/>
          <w:szCs w:val="24"/>
        </w:rPr>
        <w:instrText xml:space="preserve"> PAGEREF _Toc169180627 \h </w:instrText>
      </w:r>
      <w:r w:rsidRPr="00246C82">
        <w:rPr>
          <w:noProof/>
          <w:szCs w:val="24"/>
        </w:rPr>
      </w:r>
      <w:r w:rsidRPr="00246C82">
        <w:rPr>
          <w:noProof/>
          <w:szCs w:val="24"/>
        </w:rPr>
        <w:fldChar w:fldCharType="separate"/>
      </w:r>
      <w:r>
        <w:rPr>
          <w:noProof/>
          <w:szCs w:val="24"/>
        </w:rPr>
        <w:t>92</w:t>
      </w:r>
      <w:r w:rsidRPr="00246C82">
        <w:rPr>
          <w:noProof/>
          <w:szCs w:val="24"/>
        </w:rPr>
        <w:fldChar w:fldCharType="end"/>
      </w:r>
    </w:p>
    <w:p w14:paraId="2EA65EAE"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Pr="00246C82">
        <w:rPr>
          <w:noProof/>
          <w:szCs w:val="24"/>
        </w:rPr>
        <w:tab/>
      </w:r>
      <w:r w:rsidRPr="00246C82">
        <w:rPr>
          <w:noProof/>
          <w:szCs w:val="24"/>
        </w:rPr>
        <w:fldChar w:fldCharType="begin"/>
      </w:r>
      <w:r w:rsidRPr="00246C82">
        <w:rPr>
          <w:noProof/>
          <w:szCs w:val="24"/>
        </w:rPr>
        <w:instrText xml:space="preserve"> PAGEREF _Toc169180628 \h </w:instrText>
      </w:r>
      <w:r w:rsidRPr="00246C82">
        <w:rPr>
          <w:noProof/>
          <w:szCs w:val="24"/>
        </w:rPr>
      </w:r>
      <w:r w:rsidRPr="00246C82">
        <w:rPr>
          <w:noProof/>
          <w:szCs w:val="24"/>
        </w:rPr>
        <w:fldChar w:fldCharType="separate"/>
      </w:r>
      <w:r>
        <w:rPr>
          <w:noProof/>
          <w:szCs w:val="24"/>
        </w:rPr>
        <w:t>92</w:t>
      </w:r>
      <w:r w:rsidRPr="00246C82">
        <w:rPr>
          <w:noProof/>
          <w:szCs w:val="24"/>
        </w:rPr>
        <w:fldChar w:fldCharType="end"/>
      </w:r>
    </w:p>
    <w:p w14:paraId="3F8AFCB9"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36. Ограничения использования земельных участков и объектов капитального строительства в защитных зонах объектов культурного наследия</w:t>
      </w:r>
      <w:r w:rsidRPr="00246C82">
        <w:rPr>
          <w:noProof/>
          <w:szCs w:val="24"/>
        </w:rPr>
        <w:tab/>
      </w:r>
      <w:r w:rsidRPr="00246C82">
        <w:rPr>
          <w:noProof/>
          <w:szCs w:val="24"/>
        </w:rPr>
        <w:fldChar w:fldCharType="begin"/>
      </w:r>
      <w:r w:rsidRPr="00246C82">
        <w:rPr>
          <w:noProof/>
          <w:szCs w:val="24"/>
        </w:rPr>
        <w:instrText xml:space="preserve"> PAGEREF _Toc169180629 \h </w:instrText>
      </w:r>
      <w:r w:rsidRPr="00246C82">
        <w:rPr>
          <w:noProof/>
          <w:szCs w:val="24"/>
        </w:rPr>
      </w:r>
      <w:r w:rsidRPr="00246C82">
        <w:rPr>
          <w:noProof/>
          <w:szCs w:val="24"/>
        </w:rPr>
        <w:fldChar w:fldCharType="separate"/>
      </w:r>
      <w:r>
        <w:rPr>
          <w:noProof/>
          <w:szCs w:val="24"/>
        </w:rPr>
        <w:t>94</w:t>
      </w:r>
      <w:r w:rsidRPr="00246C82">
        <w:rPr>
          <w:noProof/>
          <w:szCs w:val="24"/>
        </w:rPr>
        <w:fldChar w:fldCharType="end"/>
      </w:r>
    </w:p>
    <w:p w14:paraId="520E11EF"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 xml:space="preserve">Статья 37. Ограничения использования земельных участков и объектов капитального строительства на территории охранных зон </w:t>
      </w:r>
      <w:r w:rsidRPr="00246C82">
        <w:rPr>
          <w:bCs/>
          <w:noProof/>
          <w:szCs w:val="24"/>
        </w:rPr>
        <w:t>объектов электроэнергетики (объектов электросетевого хозяйства и объектов по производству электрической энергии)</w:t>
      </w:r>
      <w:r w:rsidRPr="00246C82">
        <w:rPr>
          <w:noProof/>
          <w:szCs w:val="24"/>
        </w:rPr>
        <w:tab/>
      </w:r>
      <w:r w:rsidRPr="00246C82">
        <w:rPr>
          <w:noProof/>
          <w:szCs w:val="24"/>
        </w:rPr>
        <w:fldChar w:fldCharType="begin"/>
      </w:r>
      <w:r w:rsidRPr="00246C82">
        <w:rPr>
          <w:noProof/>
          <w:szCs w:val="24"/>
        </w:rPr>
        <w:instrText xml:space="preserve"> PAGEREF _Toc169180630 \h </w:instrText>
      </w:r>
      <w:r w:rsidRPr="00246C82">
        <w:rPr>
          <w:noProof/>
          <w:szCs w:val="24"/>
        </w:rPr>
      </w:r>
      <w:r w:rsidRPr="00246C82">
        <w:rPr>
          <w:noProof/>
          <w:szCs w:val="24"/>
        </w:rPr>
        <w:fldChar w:fldCharType="separate"/>
      </w:r>
      <w:r>
        <w:rPr>
          <w:noProof/>
          <w:szCs w:val="24"/>
        </w:rPr>
        <w:t>95</w:t>
      </w:r>
      <w:r w:rsidRPr="00246C82">
        <w:rPr>
          <w:noProof/>
          <w:szCs w:val="24"/>
        </w:rPr>
        <w:fldChar w:fldCharType="end"/>
      </w:r>
    </w:p>
    <w:p w14:paraId="00D2D7AB"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noProof/>
          <w:szCs w:val="24"/>
        </w:rPr>
        <w:t>Статья 38.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Pr="00246C82">
        <w:rPr>
          <w:noProof/>
          <w:szCs w:val="24"/>
        </w:rPr>
        <w:tab/>
      </w:r>
      <w:r w:rsidRPr="00246C82">
        <w:rPr>
          <w:noProof/>
          <w:szCs w:val="24"/>
        </w:rPr>
        <w:fldChar w:fldCharType="begin"/>
      </w:r>
      <w:r w:rsidRPr="00246C82">
        <w:rPr>
          <w:noProof/>
          <w:szCs w:val="24"/>
        </w:rPr>
        <w:instrText xml:space="preserve"> PAGEREF _Toc169180631 \h </w:instrText>
      </w:r>
      <w:r w:rsidRPr="00246C82">
        <w:rPr>
          <w:noProof/>
          <w:szCs w:val="24"/>
        </w:rPr>
      </w:r>
      <w:r w:rsidRPr="00246C82">
        <w:rPr>
          <w:noProof/>
          <w:szCs w:val="24"/>
        </w:rPr>
        <w:fldChar w:fldCharType="separate"/>
      </w:r>
      <w:r>
        <w:rPr>
          <w:noProof/>
          <w:szCs w:val="24"/>
        </w:rPr>
        <w:t>98</w:t>
      </w:r>
      <w:r w:rsidRPr="00246C82">
        <w:rPr>
          <w:noProof/>
          <w:szCs w:val="24"/>
        </w:rPr>
        <w:fldChar w:fldCharType="end"/>
      </w:r>
    </w:p>
    <w:p w14:paraId="33A8666E"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39. Ограничения использования земельных участков и объектов капитального строительства, устанавливаемые в охранных зонах государственной геодезической сети, государственной нивелирной сети и государственной гравиметрической сети</w:t>
      </w:r>
      <w:r w:rsidRPr="00246C82">
        <w:rPr>
          <w:noProof/>
          <w:szCs w:val="24"/>
        </w:rPr>
        <w:tab/>
      </w:r>
      <w:r w:rsidRPr="00246C82">
        <w:rPr>
          <w:noProof/>
          <w:szCs w:val="24"/>
        </w:rPr>
        <w:fldChar w:fldCharType="begin"/>
      </w:r>
      <w:r w:rsidRPr="00246C82">
        <w:rPr>
          <w:noProof/>
          <w:szCs w:val="24"/>
        </w:rPr>
        <w:instrText xml:space="preserve"> PAGEREF _Toc169180632 \h </w:instrText>
      </w:r>
      <w:r w:rsidRPr="00246C82">
        <w:rPr>
          <w:noProof/>
          <w:szCs w:val="24"/>
        </w:rPr>
      </w:r>
      <w:r w:rsidRPr="00246C82">
        <w:rPr>
          <w:noProof/>
          <w:szCs w:val="24"/>
        </w:rPr>
        <w:fldChar w:fldCharType="separate"/>
      </w:r>
      <w:r>
        <w:rPr>
          <w:noProof/>
          <w:szCs w:val="24"/>
        </w:rPr>
        <w:t>99</w:t>
      </w:r>
      <w:r w:rsidRPr="00246C82">
        <w:rPr>
          <w:noProof/>
          <w:szCs w:val="24"/>
        </w:rPr>
        <w:fldChar w:fldCharType="end"/>
      </w:r>
    </w:p>
    <w:p w14:paraId="5E6E635A"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40. Ограничения использования земельных участков и объектов капитального строительства, устанавливаемые в придорожных полосах автомобильных дорог</w:t>
      </w:r>
      <w:r w:rsidRPr="00246C82">
        <w:rPr>
          <w:noProof/>
          <w:szCs w:val="24"/>
        </w:rPr>
        <w:tab/>
      </w:r>
      <w:r w:rsidRPr="00246C82">
        <w:rPr>
          <w:noProof/>
          <w:szCs w:val="24"/>
        </w:rPr>
        <w:fldChar w:fldCharType="begin"/>
      </w:r>
      <w:r w:rsidRPr="00246C82">
        <w:rPr>
          <w:noProof/>
          <w:szCs w:val="24"/>
        </w:rPr>
        <w:instrText xml:space="preserve"> PAGEREF _Toc169180633 \h </w:instrText>
      </w:r>
      <w:r w:rsidRPr="00246C82">
        <w:rPr>
          <w:noProof/>
          <w:szCs w:val="24"/>
        </w:rPr>
      </w:r>
      <w:r w:rsidRPr="00246C82">
        <w:rPr>
          <w:noProof/>
          <w:szCs w:val="24"/>
        </w:rPr>
        <w:fldChar w:fldCharType="separate"/>
      </w:r>
      <w:r>
        <w:rPr>
          <w:noProof/>
          <w:szCs w:val="24"/>
        </w:rPr>
        <w:t>99</w:t>
      </w:r>
      <w:r w:rsidRPr="00246C82">
        <w:rPr>
          <w:noProof/>
          <w:szCs w:val="24"/>
        </w:rPr>
        <w:fldChar w:fldCharType="end"/>
      </w:r>
    </w:p>
    <w:p w14:paraId="4BE64D6C"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lastRenderedPageBreak/>
        <w:t>Статья 41. Ограничения использования земельных участков и объектов капитального строительства, устанавливаемые в зоне ограничений передающего радиотехнического объекта, являющегося объектом капитального строительства</w:t>
      </w:r>
      <w:r w:rsidRPr="00246C82">
        <w:rPr>
          <w:noProof/>
          <w:szCs w:val="24"/>
        </w:rPr>
        <w:tab/>
      </w:r>
      <w:r w:rsidRPr="00246C82">
        <w:rPr>
          <w:noProof/>
          <w:szCs w:val="24"/>
        </w:rPr>
        <w:fldChar w:fldCharType="begin"/>
      </w:r>
      <w:r w:rsidRPr="00246C82">
        <w:rPr>
          <w:noProof/>
          <w:szCs w:val="24"/>
        </w:rPr>
        <w:instrText xml:space="preserve"> PAGEREF _Toc169180634 \h </w:instrText>
      </w:r>
      <w:r w:rsidRPr="00246C82">
        <w:rPr>
          <w:noProof/>
          <w:szCs w:val="24"/>
        </w:rPr>
      </w:r>
      <w:r w:rsidRPr="00246C82">
        <w:rPr>
          <w:noProof/>
          <w:szCs w:val="24"/>
        </w:rPr>
        <w:fldChar w:fldCharType="separate"/>
      </w:r>
      <w:r>
        <w:rPr>
          <w:noProof/>
          <w:szCs w:val="24"/>
        </w:rPr>
        <w:t>100</w:t>
      </w:r>
      <w:r w:rsidRPr="00246C82">
        <w:rPr>
          <w:noProof/>
          <w:szCs w:val="24"/>
        </w:rPr>
        <w:fldChar w:fldCharType="end"/>
      </w:r>
    </w:p>
    <w:p w14:paraId="5D350299"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42. Ограничения использования земельных участков и объектов капитального строительства, устанавливаемые в зоне охраняемого военного объекта, охранной зоне военного объекта, запретной и специальной зоне, устанавливаемой в связи с размещением указанных объектов</w:t>
      </w:r>
      <w:r w:rsidRPr="00246C82">
        <w:rPr>
          <w:noProof/>
          <w:szCs w:val="24"/>
        </w:rPr>
        <w:tab/>
      </w:r>
      <w:r w:rsidRPr="00246C82">
        <w:rPr>
          <w:noProof/>
          <w:szCs w:val="24"/>
        </w:rPr>
        <w:fldChar w:fldCharType="begin"/>
      </w:r>
      <w:r w:rsidRPr="00246C82">
        <w:rPr>
          <w:noProof/>
          <w:szCs w:val="24"/>
        </w:rPr>
        <w:instrText xml:space="preserve"> PAGEREF _Toc169180635 \h </w:instrText>
      </w:r>
      <w:r w:rsidRPr="00246C82">
        <w:rPr>
          <w:noProof/>
          <w:szCs w:val="24"/>
        </w:rPr>
      </w:r>
      <w:r w:rsidRPr="00246C82">
        <w:rPr>
          <w:noProof/>
          <w:szCs w:val="24"/>
        </w:rPr>
        <w:fldChar w:fldCharType="separate"/>
      </w:r>
      <w:r>
        <w:rPr>
          <w:noProof/>
          <w:szCs w:val="24"/>
        </w:rPr>
        <w:t>100</w:t>
      </w:r>
      <w:r w:rsidRPr="00246C82">
        <w:rPr>
          <w:noProof/>
          <w:szCs w:val="24"/>
        </w:rPr>
        <w:fldChar w:fldCharType="end"/>
      </w:r>
    </w:p>
    <w:p w14:paraId="55B183AB"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lang w:eastAsia="en-US"/>
        </w:rPr>
        <w:t>Статья 43. Ограничения использования земельных участков и объектов капитального строительства, устанавливаемые на особо охраняемых природных территориях</w:t>
      </w:r>
      <w:r w:rsidRPr="00246C82">
        <w:rPr>
          <w:noProof/>
          <w:szCs w:val="24"/>
        </w:rPr>
        <w:tab/>
      </w:r>
      <w:r w:rsidRPr="00246C82">
        <w:rPr>
          <w:noProof/>
          <w:szCs w:val="24"/>
        </w:rPr>
        <w:fldChar w:fldCharType="begin"/>
      </w:r>
      <w:r w:rsidRPr="00246C82">
        <w:rPr>
          <w:noProof/>
          <w:szCs w:val="24"/>
        </w:rPr>
        <w:instrText xml:space="preserve"> PAGEREF _Toc169180636 \h </w:instrText>
      </w:r>
      <w:r w:rsidRPr="00246C82">
        <w:rPr>
          <w:noProof/>
          <w:szCs w:val="24"/>
        </w:rPr>
      </w:r>
      <w:r w:rsidRPr="00246C82">
        <w:rPr>
          <w:noProof/>
          <w:szCs w:val="24"/>
        </w:rPr>
        <w:fldChar w:fldCharType="separate"/>
      </w:r>
      <w:r>
        <w:rPr>
          <w:noProof/>
          <w:szCs w:val="24"/>
        </w:rPr>
        <w:t>101</w:t>
      </w:r>
      <w:r w:rsidRPr="00246C82">
        <w:rPr>
          <w:noProof/>
          <w:szCs w:val="24"/>
        </w:rPr>
        <w:fldChar w:fldCharType="end"/>
      </w:r>
    </w:p>
    <w:p w14:paraId="16151A08" w14:textId="77777777" w:rsidR="00246C82" w:rsidRPr="00246C82" w:rsidRDefault="00246C82" w:rsidP="00246C82">
      <w:pPr>
        <w:pStyle w:val="23"/>
        <w:rPr>
          <w:rFonts w:asciiTheme="minorHAnsi" w:eastAsiaTheme="minorEastAsia" w:hAnsiTheme="minorHAnsi" w:cstheme="minorBidi"/>
          <w:b w:val="0"/>
          <w:smallCaps w:val="0"/>
          <w:szCs w:val="24"/>
        </w:rPr>
      </w:pPr>
      <w:r w:rsidRPr="00246C82">
        <w:rPr>
          <w:b w:val="0"/>
          <w:bCs/>
          <w:szCs w:val="24"/>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Pr="00246C82">
        <w:rPr>
          <w:b w:val="0"/>
          <w:szCs w:val="24"/>
        </w:rPr>
        <w:tab/>
      </w:r>
      <w:r w:rsidRPr="00246C82">
        <w:rPr>
          <w:b w:val="0"/>
          <w:szCs w:val="24"/>
        </w:rPr>
        <w:fldChar w:fldCharType="begin"/>
      </w:r>
      <w:r w:rsidRPr="00246C82">
        <w:rPr>
          <w:b w:val="0"/>
          <w:szCs w:val="24"/>
        </w:rPr>
        <w:instrText xml:space="preserve"> PAGEREF _Toc169180637 \h </w:instrText>
      </w:r>
      <w:r w:rsidRPr="00246C82">
        <w:rPr>
          <w:b w:val="0"/>
          <w:szCs w:val="24"/>
        </w:rPr>
      </w:r>
      <w:r w:rsidRPr="00246C82">
        <w:rPr>
          <w:b w:val="0"/>
          <w:szCs w:val="24"/>
        </w:rPr>
        <w:fldChar w:fldCharType="separate"/>
      </w:r>
      <w:r>
        <w:rPr>
          <w:b w:val="0"/>
          <w:szCs w:val="24"/>
        </w:rPr>
        <w:t>102</w:t>
      </w:r>
      <w:r w:rsidRPr="00246C82">
        <w:rPr>
          <w:b w:val="0"/>
          <w:szCs w:val="24"/>
        </w:rPr>
        <w:fldChar w:fldCharType="end"/>
      </w:r>
    </w:p>
    <w:p w14:paraId="42944F64"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rPr>
        <w:t>Статья 44.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Pr="00246C82">
        <w:rPr>
          <w:noProof/>
          <w:szCs w:val="24"/>
        </w:rPr>
        <w:tab/>
      </w:r>
      <w:r w:rsidRPr="00246C82">
        <w:rPr>
          <w:noProof/>
          <w:szCs w:val="24"/>
        </w:rPr>
        <w:fldChar w:fldCharType="begin"/>
      </w:r>
      <w:r w:rsidRPr="00246C82">
        <w:rPr>
          <w:noProof/>
          <w:szCs w:val="24"/>
        </w:rPr>
        <w:instrText xml:space="preserve"> PAGEREF _Toc169180638 \h </w:instrText>
      </w:r>
      <w:r w:rsidRPr="00246C82">
        <w:rPr>
          <w:noProof/>
          <w:szCs w:val="24"/>
        </w:rPr>
      </w:r>
      <w:r w:rsidRPr="00246C82">
        <w:rPr>
          <w:noProof/>
          <w:szCs w:val="24"/>
        </w:rPr>
        <w:fldChar w:fldCharType="separate"/>
      </w:r>
      <w:r>
        <w:rPr>
          <w:noProof/>
          <w:szCs w:val="24"/>
        </w:rPr>
        <w:t>102</w:t>
      </w:r>
      <w:r w:rsidRPr="00246C82">
        <w:rPr>
          <w:noProof/>
          <w:szCs w:val="24"/>
        </w:rPr>
        <w:fldChar w:fldCharType="end"/>
      </w:r>
    </w:p>
    <w:p w14:paraId="4EB688CB" w14:textId="77777777" w:rsidR="00246C82" w:rsidRPr="00246C82" w:rsidRDefault="00246C82" w:rsidP="00246C82">
      <w:pPr>
        <w:pStyle w:val="23"/>
        <w:rPr>
          <w:rFonts w:asciiTheme="minorHAnsi" w:eastAsiaTheme="minorEastAsia" w:hAnsiTheme="minorHAnsi" w:cstheme="minorBidi"/>
          <w:b w:val="0"/>
          <w:smallCaps w:val="0"/>
          <w:szCs w:val="24"/>
        </w:rPr>
      </w:pPr>
      <w:r w:rsidRPr="00246C82">
        <w:rPr>
          <w:b w:val="0"/>
          <w:bCs/>
          <w:szCs w:val="24"/>
          <w:lang w:eastAsia="en-US"/>
        </w:rPr>
        <w:t>ГЛАВА 10. ТРЕБОВАНИЯ К АРХИТЕКТУРНО-ГРАДОСТРОИТЕЛЬНОМУ ОБЛИКУ ОБЪЕКТОВ КАПИТАЛЬНОГО СТРОИТЕЛЬСТВА</w:t>
      </w:r>
      <w:r w:rsidRPr="00246C82">
        <w:rPr>
          <w:b w:val="0"/>
          <w:szCs w:val="24"/>
        </w:rPr>
        <w:tab/>
      </w:r>
      <w:r w:rsidRPr="00246C82">
        <w:rPr>
          <w:b w:val="0"/>
          <w:szCs w:val="24"/>
        </w:rPr>
        <w:fldChar w:fldCharType="begin"/>
      </w:r>
      <w:r w:rsidRPr="00246C82">
        <w:rPr>
          <w:b w:val="0"/>
          <w:szCs w:val="24"/>
        </w:rPr>
        <w:instrText xml:space="preserve"> PAGEREF _Toc169180639 \h </w:instrText>
      </w:r>
      <w:r w:rsidRPr="00246C82">
        <w:rPr>
          <w:b w:val="0"/>
          <w:szCs w:val="24"/>
        </w:rPr>
      </w:r>
      <w:r w:rsidRPr="00246C82">
        <w:rPr>
          <w:b w:val="0"/>
          <w:szCs w:val="24"/>
        </w:rPr>
        <w:fldChar w:fldCharType="separate"/>
      </w:r>
      <w:r>
        <w:rPr>
          <w:b w:val="0"/>
          <w:szCs w:val="24"/>
        </w:rPr>
        <w:t>103</w:t>
      </w:r>
      <w:r w:rsidRPr="00246C82">
        <w:rPr>
          <w:b w:val="0"/>
          <w:szCs w:val="24"/>
        </w:rPr>
        <w:fldChar w:fldCharType="end"/>
      </w:r>
    </w:p>
    <w:p w14:paraId="4BAAA8F0" w14:textId="77777777" w:rsidR="00246C82" w:rsidRPr="00246C82" w:rsidRDefault="00246C82" w:rsidP="00246C82">
      <w:pPr>
        <w:pStyle w:val="34"/>
        <w:rPr>
          <w:rFonts w:asciiTheme="minorHAnsi" w:eastAsiaTheme="minorEastAsia" w:hAnsiTheme="minorHAnsi" w:cstheme="minorBidi"/>
          <w:iCs w:val="0"/>
          <w:noProof/>
          <w:szCs w:val="24"/>
        </w:rPr>
      </w:pPr>
      <w:r w:rsidRPr="00246C82">
        <w:rPr>
          <w:bCs/>
          <w:noProof/>
          <w:szCs w:val="24"/>
        </w:rPr>
        <w:t>Статья 45. Требования к архитектурно-градостроительному облику объектов капитального строительства</w:t>
      </w:r>
      <w:r w:rsidRPr="00246C82">
        <w:rPr>
          <w:noProof/>
          <w:szCs w:val="24"/>
        </w:rPr>
        <w:tab/>
      </w:r>
      <w:r w:rsidRPr="00246C82">
        <w:rPr>
          <w:noProof/>
          <w:szCs w:val="24"/>
        </w:rPr>
        <w:fldChar w:fldCharType="begin"/>
      </w:r>
      <w:r w:rsidRPr="00246C82">
        <w:rPr>
          <w:noProof/>
          <w:szCs w:val="24"/>
        </w:rPr>
        <w:instrText xml:space="preserve"> PAGEREF _Toc169180640 \h </w:instrText>
      </w:r>
      <w:r w:rsidRPr="00246C82">
        <w:rPr>
          <w:noProof/>
          <w:szCs w:val="24"/>
        </w:rPr>
      </w:r>
      <w:r w:rsidRPr="00246C82">
        <w:rPr>
          <w:noProof/>
          <w:szCs w:val="24"/>
        </w:rPr>
        <w:fldChar w:fldCharType="separate"/>
      </w:r>
      <w:r>
        <w:rPr>
          <w:noProof/>
          <w:szCs w:val="24"/>
        </w:rPr>
        <w:t>103</w:t>
      </w:r>
      <w:r w:rsidRPr="00246C82">
        <w:rPr>
          <w:noProof/>
          <w:szCs w:val="24"/>
        </w:rPr>
        <w:fldChar w:fldCharType="end"/>
      </w:r>
    </w:p>
    <w:p w14:paraId="7C0238E5" w14:textId="4FA102B1" w:rsidR="007F6AED" w:rsidRPr="006251D9" w:rsidRDefault="006D269F" w:rsidP="00246C82">
      <w:pPr>
        <w:pStyle w:val="23"/>
        <w:rPr>
          <w:rFonts w:eastAsia="Lucida Sans Unicode"/>
        </w:rPr>
      </w:pPr>
      <w:r w:rsidRPr="00246C82">
        <w:rPr>
          <w:rFonts w:eastAsia="Lucida Sans Unicode"/>
          <w:b w:val="0"/>
          <w:szCs w:val="24"/>
        </w:rPr>
        <w:fldChar w:fldCharType="end"/>
      </w:r>
      <w:r w:rsidR="007F6AED" w:rsidRPr="006251D9">
        <w:rPr>
          <w:rFonts w:eastAsia="Lucida Sans Unicode"/>
        </w:rPr>
        <w:br w:type="page"/>
      </w:r>
    </w:p>
    <w:p w14:paraId="3CA6F396" w14:textId="54D340DC" w:rsidR="001B23AB" w:rsidRPr="00AE3B64" w:rsidRDefault="001B23AB" w:rsidP="00184870">
      <w:pPr>
        <w:keepNext/>
        <w:widowControl w:val="0"/>
        <w:tabs>
          <w:tab w:val="left" w:pos="0"/>
        </w:tabs>
        <w:suppressAutoHyphens/>
        <w:spacing w:line="276" w:lineRule="auto"/>
        <w:jc w:val="both"/>
        <w:outlineLvl w:val="1"/>
        <w:rPr>
          <w:b/>
          <w:bCs/>
          <w:iCs/>
        </w:rPr>
      </w:pPr>
      <w:bookmarkStart w:id="0" w:name="_Toc84340780"/>
      <w:bookmarkStart w:id="1" w:name="_Toc271540888"/>
      <w:bookmarkStart w:id="2" w:name="_Toc271545982"/>
      <w:bookmarkStart w:id="3" w:name="_Toc290140051"/>
      <w:bookmarkStart w:id="4" w:name="_Toc290140015"/>
      <w:bookmarkStart w:id="5" w:name="_Toc169180603"/>
      <w:r w:rsidRPr="00AE3B64">
        <w:rPr>
          <w:b/>
        </w:rPr>
        <w:lastRenderedPageBreak/>
        <w:t xml:space="preserve">ГЛАВА </w:t>
      </w:r>
      <w:r w:rsidR="0067328B" w:rsidRPr="00AE3B64">
        <w:rPr>
          <w:b/>
        </w:rPr>
        <w:t>8</w:t>
      </w:r>
      <w:r w:rsidRPr="00AE3B64">
        <w:rPr>
          <w:b/>
        </w:rPr>
        <w:t xml:space="preserve">. </w:t>
      </w:r>
      <w:r w:rsidRPr="00AE3B64">
        <w:rPr>
          <w:b/>
          <w:bCs/>
          <w:iCs/>
        </w:rPr>
        <w:t xml:space="preserve">ГРАДОСТРОИТЕЛЬНЫЕ </w:t>
      </w:r>
      <w:r w:rsidRPr="00AE3B64">
        <w:rPr>
          <w:b/>
          <w:kern w:val="32"/>
        </w:rPr>
        <w:t>РЕГЛАМЕНТЫ</w:t>
      </w:r>
      <w:bookmarkEnd w:id="0"/>
      <w:bookmarkEnd w:id="5"/>
    </w:p>
    <w:p w14:paraId="78CB5501" w14:textId="01103E25" w:rsidR="0067328B" w:rsidRPr="00AE3B64" w:rsidRDefault="0067328B" w:rsidP="00184870">
      <w:pPr>
        <w:keepNext/>
        <w:widowControl w:val="0"/>
        <w:numPr>
          <w:ilvl w:val="2"/>
          <w:numId w:val="0"/>
        </w:numPr>
        <w:tabs>
          <w:tab w:val="left" w:pos="0"/>
        </w:tabs>
        <w:spacing w:before="120" w:line="276" w:lineRule="auto"/>
        <w:outlineLvl w:val="2"/>
        <w:rPr>
          <w:b/>
          <w:bCs/>
          <w:lang w:eastAsia="en-US"/>
        </w:rPr>
      </w:pPr>
      <w:bookmarkStart w:id="6" w:name="_Toc421022304"/>
      <w:bookmarkStart w:id="7" w:name="_Toc431560988"/>
      <w:bookmarkStart w:id="8" w:name="_Toc68857082"/>
      <w:bookmarkStart w:id="9" w:name="_Toc84340781"/>
      <w:bookmarkStart w:id="10" w:name="sub_8113"/>
      <w:bookmarkStart w:id="11" w:name="_Toc518054045"/>
      <w:bookmarkStart w:id="12" w:name="_Toc5269040"/>
      <w:bookmarkStart w:id="13" w:name="_Toc169180604"/>
      <w:r w:rsidRPr="00AE3B64">
        <w:rPr>
          <w:b/>
          <w:bCs/>
          <w:lang w:eastAsia="en-US"/>
        </w:rPr>
        <w:t>Статья 26. Действие градостроительных регламентов</w:t>
      </w:r>
      <w:bookmarkEnd w:id="6"/>
      <w:bookmarkEnd w:id="7"/>
      <w:bookmarkEnd w:id="8"/>
      <w:bookmarkEnd w:id="9"/>
      <w:bookmarkEnd w:id="13"/>
    </w:p>
    <w:p w14:paraId="409C5FC8" w14:textId="5DE7A772" w:rsidR="0067328B" w:rsidRPr="00AE3B64" w:rsidRDefault="0067328B" w:rsidP="009700FA">
      <w:pPr>
        <w:snapToGrid w:val="0"/>
        <w:spacing w:line="276" w:lineRule="auto"/>
        <w:ind w:firstLine="426"/>
        <w:jc w:val="both"/>
      </w:pPr>
      <w:r w:rsidRPr="00AE3B64">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AE3B64">
        <w:t>К</w:t>
      </w:r>
      <w:r w:rsidRPr="00AE3B64">
        <w:t>арте градостроительного зонирования.</w:t>
      </w:r>
    </w:p>
    <w:p w14:paraId="4A134DB4" w14:textId="77777777" w:rsidR="0067328B" w:rsidRPr="00AE3B64" w:rsidRDefault="0067328B" w:rsidP="009700FA">
      <w:pPr>
        <w:snapToGrid w:val="0"/>
        <w:spacing w:line="276" w:lineRule="auto"/>
        <w:ind w:firstLine="426"/>
        <w:jc w:val="both"/>
      </w:pPr>
      <w:r w:rsidRPr="00AE3B64">
        <w:t>2. Действие градостроительного регламента на части территории муниципального образования не расп</w:t>
      </w:r>
      <w:bookmarkStart w:id="14" w:name="_GoBack"/>
      <w:bookmarkEnd w:id="14"/>
      <w:r w:rsidRPr="00AE3B64">
        <w:t>ространяется на земельные участки:</w:t>
      </w:r>
    </w:p>
    <w:p w14:paraId="6198C842" w14:textId="39CC29E0" w:rsidR="0067328B" w:rsidRPr="00AE3B64" w:rsidRDefault="0067328B" w:rsidP="009700FA">
      <w:pPr>
        <w:suppressAutoHyphens/>
        <w:snapToGrid w:val="0"/>
        <w:spacing w:line="276" w:lineRule="auto"/>
        <w:ind w:firstLine="567"/>
        <w:jc w:val="both"/>
      </w:pPr>
      <w:r w:rsidRPr="00AE3B64">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2"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AE3B64">
          <w:t>законодательством</w:t>
        </w:r>
      </w:hyperlink>
      <w:r w:rsidRPr="00AE3B64">
        <w:t xml:space="preserve"> Российской Федерации об охране объектов культурного наследия.</w:t>
      </w:r>
    </w:p>
    <w:p w14:paraId="3D476BF6" w14:textId="6639CF4C" w:rsidR="0067328B" w:rsidRPr="00AE3B64" w:rsidRDefault="0067328B" w:rsidP="009700FA">
      <w:pPr>
        <w:suppressAutoHyphens/>
        <w:snapToGrid w:val="0"/>
        <w:spacing w:line="276" w:lineRule="auto"/>
        <w:ind w:firstLine="708"/>
        <w:jc w:val="both"/>
      </w:pPr>
      <w:r w:rsidRPr="00AE3B64">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1C4738">
        <w:t>.06.</w:t>
      </w:r>
      <w:r w:rsidRPr="00AE3B64">
        <w:t>2002</w:t>
      </w:r>
      <w:r w:rsidR="00D32A99" w:rsidRPr="00AE3B64">
        <w:t xml:space="preserve"> </w:t>
      </w:r>
      <w:r w:rsidRPr="00AE3B64">
        <w:t>№ 73-ФЗ «Об объектах культурного наследия (памятниках истории и культуры) народов Российской Федерации».</w:t>
      </w:r>
    </w:p>
    <w:p w14:paraId="780589FD" w14:textId="77777777" w:rsidR="0067328B" w:rsidRPr="00AE3B64" w:rsidRDefault="0067328B" w:rsidP="009700FA">
      <w:pPr>
        <w:snapToGrid w:val="0"/>
        <w:spacing w:line="276" w:lineRule="auto"/>
        <w:ind w:firstLine="708"/>
        <w:jc w:val="both"/>
      </w:pPr>
      <w:r w:rsidRPr="00AE3B64">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AE3B64" w:rsidRDefault="0067328B" w:rsidP="009700FA">
      <w:pPr>
        <w:snapToGrid w:val="0"/>
        <w:spacing w:line="276" w:lineRule="auto"/>
        <w:ind w:firstLine="567"/>
        <w:jc w:val="both"/>
      </w:pPr>
      <w:r w:rsidRPr="00AE3B64">
        <w:t xml:space="preserve">2) в границах территорий общего пользования. </w:t>
      </w:r>
    </w:p>
    <w:p w14:paraId="15D23163" w14:textId="773CF4CD" w:rsidR="0067328B" w:rsidRPr="00AE3B64" w:rsidRDefault="0067328B" w:rsidP="009700FA">
      <w:pPr>
        <w:snapToGrid w:val="0"/>
        <w:spacing w:line="276" w:lineRule="auto"/>
        <w:ind w:firstLine="708"/>
        <w:jc w:val="both"/>
      </w:pPr>
      <w:r w:rsidRPr="00AE3B64">
        <w:t xml:space="preserve">Территории общего пользования </w:t>
      </w:r>
      <w:r w:rsidR="0052281A">
        <w:t>—</w:t>
      </w:r>
      <w:r w:rsidRPr="00AE3B64">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AE3B64">
        <w:t>енными в соответствии с утвержде</w:t>
      </w:r>
      <w:r w:rsidRPr="00AE3B64">
        <w:t>нными проектами планировки.</w:t>
      </w:r>
    </w:p>
    <w:p w14:paraId="3BBD6175" w14:textId="77777777" w:rsidR="0067328B" w:rsidRPr="00AE3B64" w:rsidRDefault="0067328B" w:rsidP="009700FA">
      <w:pPr>
        <w:snapToGrid w:val="0"/>
        <w:spacing w:line="276" w:lineRule="auto"/>
        <w:ind w:firstLine="708"/>
        <w:jc w:val="both"/>
      </w:pPr>
      <w:r w:rsidRPr="00AE3B64">
        <w:t>Порядок использования территорий общего пользования определяется органами местного самоуправления;</w:t>
      </w:r>
    </w:p>
    <w:p w14:paraId="6B508BB6" w14:textId="77777777" w:rsidR="0067328B" w:rsidRPr="00AE3B64" w:rsidRDefault="0067328B" w:rsidP="009700FA">
      <w:pPr>
        <w:snapToGrid w:val="0"/>
        <w:spacing w:line="276" w:lineRule="auto"/>
        <w:ind w:firstLine="567"/>
        <w:jc w:val="both"/>
      </w:pPr>
      <w:r w:rsidRPr="00AE3B64">
        <w:t>3) предназначенные для размещения линейных объектов и (или) занятые линейными объектами.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AE3B64" w:rsidRDefault="0067328B" w:rsidP="009700FA">
      <w:pPr>
        <w:snapToGrid w:val="0"/>
        <w:spacing w:line="276" w:lineRule="auto"/>
        <w:ind w:firstLine="708"/>
        <w:jc w:val="both"/>
      </w:pPr>
      <w:r w:rsidRPr="00AE3B64">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AE3B64" w:rsidRDefault="0067328B" w:rsidP="009700FA">
      <w:pPr>
        <w:snapToGrid w:val="0"/>
        <w:spacing w:line="276" w:lineRule="auto"/>
        <w:ind w:firstLine="567"/>
        <w:jc w:val="both"/>
      </w:pPr>
      <w:r w:rsidRPr="00AE3B64">
        <w:t>4) предоставленные для добычи полезных ископаемых.</w:t>
      </w:r>
    </w:p>
    <w:p w14:paraId="00AB0333" w14:textId="1175EE9F" w:rsidR="0067328B" w:rsidRPr="00AE3B64" w:rsidRDefault="0067328B" w:rsidP="009700FA">
      <w:pPr>
        <w:snapToGrid w:val="0"/>
        <w:spacing w:line="276" w:lineRule="auto"/>
        <w:ind w:firstLine="708"/>
        <w:jc w:val="both"/>
      </w:pPr>
      <w:r w:rsidRPr="00AE3B64">
        <w:t>Порядок использования земельных участков, предоставленных для добычи полезных ископаемых, регламентирован Законом Рос</w:t>
      </w:r>
      <w:r w:rsidR="009700FA" w:rsidRPr="00AE3B64">
        <w:t>сийской Федерации от 21</w:t>
      </w:r>
      <w:r w:rsidR="00184870">
        <w:t>.02.</w:t>
      </w:r>
      <w:r w:rsidRPr="00AE3B64">
        <w:t>1992 № 2395-1 «О недрах».</w:t>
      </w:r>
    </w:p>
    <w:p w14:paraId="3BA662DE" w14:textId="2E7791B1" w:rsidR="0067328B" w:rsidRPr="00AE3B64" w:rsidRDefault="0067328B" w:rsidP="009700FA">
      <w:pPr>
        <w:snapToGrid w:val="0"/>
        <w:spacing w:line="276" w:lineRule="auto"/>
        <w:ind w:firstLine="426"/>
        <w:jc w:val="both"/>
      </w:pPr>
      <w:r w:rsidRPr="00AE3B64">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58F0EDB2" w:rsidR="0067328B" w:rsidRPr="00AE3B64" w:rsidRDefault="0067328B" w:rsidP="009700FA">
      <w:pPr>
        <w:snapToGrid w:val="0"/>
        <w:spacing w:line="276" w:lineRule="auto"/>
        <w:ind w:firstLine="708"/>
        <w:jc w:val="both"/>
      </w:pPr>
      <w:r w:rsidRPr="00AE3B64">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873441" w:rsidRPr="00873441">
        <w:t>1</w:t>
      </w:r>
      <w:r w:rsidRPr="00AE3B64">
        <w:t>4</w:t>
      </w:r>
      <w:r w:rsidR="001C4738">
        <w:t>.03.</w:t>
      </w:r>
      <w:r w:rsidRPr="00AE3B64">
        <w:t>1995</w:t>
      </w:r>
      <w:r w:rsidR="0023039D" w:rsidRPr="00AE3B64">
        <w:t xml:space="preserve"> </w:t>
      </w:r>
      <w:r w:rsidRPr="00AE3B64">
        <w:t>№ 33-ФЗ «Об особо охраняемых природных территориях».</w:t>
      </w:r>
    </w:p>
    <w:p w14:paraId="333807D2" w14:textId="6CC878B3" w:rsidR="001B23AB" w:rsidRPr="00AE3B64" w:rsidRDefault="0067328B" w:rsidP="009700FA">
      <w:pPr>
        <w:tabs>
          <w:tab w:val="left" w:pos="1134"/>
        </w:tabs>
        <w:spacing w:line="276" w:lineRule="auto"/>
        <w:ind w:firstLine="708"/>
        <w:jc w:val="both"/>
      </w:pPr>
      <w:r w:rsidRPr="00AE3B64">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AE3B64">
        <w:t>п</w:t>
      </w:r>
      <w:r w:rsidRPr="00AE3B64">
        <w:t>риказом Федеральной службы государственной регистрации, кадастра и картографии от 10</w:t>
      </w:r>
      <w:r w:rsidR="001C4738">
        <w:t>.11.</w:t>
      </w:r>
      <w:r w:rsidRPr="00AE3B64">
        <w:t>2020 №</w:t>
      </w:r>
      <w:r w:rsidR="00265C59" w:rsidRPr="00AE3B64">
        <w:t xml:space="preserve"> </w:t>
      </w:r>
      <w:r w:rsidRPr="00AE3B64">
        <w:t>П/0412</w:t>
      </w:r>
      <w:r w:rsidR="008B420D" w:rsidRPr="00AE3B64">
        <w:t xml:space="preserve"> </w:t>
      </w:r>
      <w:r w:rsidRPr="00AE3B64">
        <w:t>«</w:t>
      </w:r>
      <w:r w:rsidRPr="00AE3B64">
        <w:rPr>
          <w:rFonts w:eastAsia="Calibri"/>
          <w:lang w:eastAsia="en-US"/>
        </w:rPr>
        <w:t xml:space="preserve">Об утверждении </w:t>
      </w:r>
      <w:r w:rsidRPr="00AE3B64">
        <w:t>классификатора видов разрешенного использования земельных участков»</w:t>
      </w:r>
      <w:r w:rsidRPr="00AE3B64">
        <w:rPr>
          <w:rFonts w:eastAsia="Calibri"/>
          <w:lang w:eastAsia="en-US"/>
        </w:rPr>
        <w:t>.</w:t>
      </w:r>
      <w:bookmarkStart w:id="15" w:name="_Toc271540894"/>
      <w:bookmarkStart w:id="16" w:name="_Toc271545989"/>
      <w:bookmarkStart w:id="17" w:name="_Toc290140058"/>
      <w:bookmarkEnd w:id="1"/>
      <w:bookmarkEnd w:id="2"/>
      <w:bookmarkEnd w:id="3"/>
      <w:bookmarkEnd w:id="10"/>
      <w:bookmarkEnd w:id="11"/>
      <w:bookmarkEnd w:id="12"/>
    </w:p>
    <w:p w14:paraId="0790DA5C" w14:textId="79628C24" w:rsidR="003B05FD" w:rsidRPr="00AE3B64" w:rsidRDefault="003B05FD" w:rsidP="00184870">
      <w:pPr>
        <w:keepNext/>
        <w:widowControl w:val="0"/>
        <w:numPr>
          <w:ilvl w:val="2"/>
          <w:numId w:val="0"/>
        </w:numPr>
        <w:tabs>
          <w:tab w:val="left" w:pos="0"/>
        </w:tabs>
        <w:spacing w:before="120" w:line="276" w:lineRule="auto"/>
        <w:outlineLvl w:val="2"/>
        <w:rPr>
          <w:b/>
          <w:bCs/>
          <w:lang w:eastAsia="en-US"/>
        </w:rPr>
      </w:pPr>
      <w:bookmarkStart w:id="18" w:name="_Toc84340782"/>
      <w:bookmarkStart w:id="19" w:name="_Toc169180605"/>
      <w:r w:rsidRPr="00AE3B64">
        <w:rPr>
          <w:b/>
          <w:bCs/>
          <w:lang w:eastAsia="en-US"/>
        </w:rPr>
        <w:t>Статья</w:t>
      </w:r>
      <w:r w:rsidR="00E55B41" w:rsidRPr="00AE3B64">
        <w:rPr>
          <w:b/>
          <w:bCs/>
          <w:lang w:eastAsia="en-US"/>
        </w:rPr>
        <w:t xml:space="preserve"> </w:t>
      </w:r>
      <w:r w:rsidR="0067328B" w:rsidRPr="00AE3B64">
        <w:rPr>
          <w:b/>
          <w:bCs/>
          <w:lang w:eastAsia="en-US"/>
        </w:rPr>
        <w:t>27</w:t>
      </w:r>
      <w:r w:rsidRPr="00AE3B64">
        <w:rPr>
          <w:b/>
          <w:bCs/>
          <w:lang w:eastAsia="en-US"/>
        </w:rPr>
        <w:t>. Градостроительны</w:t>
      </w:r>
      <w:r w:rsidR="00140D59" w:rsidRPr="00AE3B64">
        <w:rPr>
          <w:b/>
          <w:bCs/>
          <w:lang w:eastAsia="en-US"/>
        </w:rPr>
        <w:t>е</w:t>
      </w:r>
      <w:r w:rsidRPr="00AE3B64">
        <w:rPr>
          <w:b/>
          <w:bCs/>
          <w:lang w:eastAsia="en-US"/>
        </w:rPr>
        <w:t xml:space="preserve"> регламент</w:t>
      </w:r>
      <w:r w:rsidR="00140D59" w:rsidRPr="00AE3B64">
        <w:rPr>
          <w:b/>
          <w:bCs/>
          <w:lang w:eastAsia="en-US"/>
        </w:rPr>
        <w:t>ы</w:t>
      </w:r>
      <w:r w:rsidRPr="00AE3B64">
        <w:rPr>
          <w:b/>
          <w:bCs/>
          <w:lang w:eastAsia="en-US"/>
        </w:rPr>
        <w:t>. Жилые зоны (Ж)</w:t>
      </w:r>
      <w:bookmarkEnd w:id="15"/>
      <w:bookmarkEnd w:id="16"/>
      <w:bookmarkEnd w:id="17"/>
      <w:bookmarkEnd w:id="18"/>
      <w:bookmarkEnd w:id="19"/>
    </w:p>
    <w:p w14:paraId="5B15B172" w14:textId="613A5CFC" w:rsidR="003B05FD" w:rsidRPr="00AE3B64" w:rsidRDefault="000D3014" w:rsidP="009700FA">
      <w:pPr>
        <w:tabs>
          <w:tab w:val="left" w:pos="1134"/>
        </w:tabs>
        <w:spacing w:line="276" w:lineRule="auto"/>
        <w:ind w:firstLine="426"/>
        <w:jc w:val="both"/>
      </w:pPr>
      <w:r w:rsidRPr="00AE3B64">
        <w:t xml:space="preserve">1. </w:t>
      </w:r>
      <w:r w:rsidR="003B05FD" w:rsidRPr="00AE3B64">
        <w:t xml:space="preserve">Жилые зоны предназначены для постоянного проживания населения и с этой целью подлежат застройке </w:t>
      </w:r>
      <w:r w:rsidRPr="00AE3B64">
        <w:t xml:space="preserve">индивидуальными жилыми домами, малоэтажными </w:t>
      </w:r>
      <w:r w:rsidR="003B05FD" w:rsidRPr="00AE3B64">
        <w:t>многоквартирными жилыми домами, блокированными жилыми домами</w:t>
      </w:r>
      <w:r w:rsidRPr="00AE3B64">
        <w:t>.</w:t>
      </w:r>
    </w:p>
    <w:p w14:paraId="6A453AD4" w14:textId="77777777" w:rsidR="003B05FD" w:rsidRPr="00AE3B64" w:rsidRDefault="00AA778D" w:rsidP="009700FA">
      <w:pPr>
        <w:tabs>
          <w:tab w:val="left" w:pos="1134"/>
        </w:tabs>
        <w:spacing w:line="276" w:lineRule="auto"/>
        <w:ind w:firstLine="426"/>
        <w:jc w:val="both"/>
      </w:pPr>
      <w:r w:rsidRPr="00AE3B64">
        <w:t xml:space="preserve">2. </w:t>
      </w:r>
      <w:r w:rsidR="003B05FD" w:rsidRPr="00AE3B64">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AE3B64" w:rsidRDefault="00AA778D" w:rsidP="009700FA">
      <w:pPr>
        <w:tabs>
          <w:tab w:val="left" w:pos="1134"/>
        </w:tabs>
        <w:spacing w:line="276" w:lineRule="auto"/>
        <w:ind w:firstLine="426"/>
        <w:jc w:val="both"/>
      </w:pPr>
      <w:r w:rsidRPr="00AE3B64">
        <w:t xml:space="preserve">3. </w:t>
      </w:r>
      <w:r w:rsidR="003B05FD" w:rsidRPr="00AE3B64">
        <w:t>В пределах жилых зон предусматриваются территории общественных центров обслуживания населения.</w:t>
      </w:r>
    </w:p>
    <w:p w14:paraId="6DF1FCFC" w14:textId="77777777" w:rsidR="007E1F18" w:rsidRPr="00AE3B64" w:rsidRDefault="007E1F18" w:rsidP="009700FA">
      <w:pPr>
        <w:tabs>
          <w:tab w:val="left" w:pos="1134"/>
        </w:tabs>
        <w:spacing w:line="276" w:lineRule="auto"/>
        <w:ind w:firstLine="426"/>
        <w:jc w:val="both"/>
      </w:pPr>
      <w:r w:rsidRPr="00AE3B64">
        <w:t>4. В состав жилых зон включены:</w:t>
      </w:r>
    </w:p>
    <w:p w14:paraId="77833D2A" w14:textId="10D5636E" w:rsidR="007E1F18" w:rsidRPr="00AE3B64" w:rsidRDefault="00E665E6" w:rsidP="009700FA">
      <w:pPr>
        <w:tabs>
          <w:tab w:val="left" w:pos="1134"/>
        </w:tabs>
        <w:spacing w:line="276" w:lineRule="auto"/>
        <w:ind w:firstLine="567"/>
        <w:jc w:val="both"/>
      </w:pPr>
      <w:r w:rsidRPr="00AE3B64">
        <w:t xml:space="preserve">1) </w:t>
      </w:r>
      <w:r w:rsidR="00944DE3">
        <w:t>з</w:t>
      </w:r>
      <w:r w:rsidR="007E1F18" w:rsidRPr="00AE3B64">
        <w:t xml:space="preserve">она </w:t>
      </w:r>
      <w:r w:rsidR="006616E8" w:rsidRPr="00AE3B64">
        <w:t xml:space="preserve">застройки индивидуальными жилыми домами </w:t>
      </w:r>
      <w:r w:rsidR="007E1F18" w:rsidRPr="00AE3B64">
        <w:t>(Ж-</w:t>
      </w:r>
      <w:r w:rsidR="005629FD" w:rsidRPr="00AE3B64">
        <w:t>1</w:t>
      </w:r>
      <w:r w:rsidR="007E1F18" w:rsidRPr="00AE3B64">
        <w:t>);</w:t>
      </w:r>
    </w:p>
    <w:p w14:paraId="37E3F017" w14:textId="6A41D21D" w:rsidR="006616E8" w:rsidRPr="00AE3B64" w:rsidRDefault="006616E8" w:rsidP="009700FA">
      <w:pPr>
        <w:tabs>
          <w:tab w:val="left" w:pos="1134"/>
        </w:tabs>
        <w:spacing w:line="276" w:lineRule="auto"/>
        <w:ind w:firstLine="567"/>
        <w:jc w:val="both"/>
      </w:pPr>
      <w:r w:rsidRPr="00AE3B64">
        <w:t xml:space="preserve">2) </w:t>
      </w:r>
      <w:r w:rsidR="00944DE3">
        <w:t>з</w:t>
      </w:r>
      <w:r w:rsidRPr="00AE3B64">
        <w:t>она многоквартирной жилой застройки (Ж-2).</w:t>
      </w:r>
    </w:p>
    <w:p w14:paraId="6560CC88" w14:textId="77777777" w:rsidR="009848AC" w:rsidRPr="00AE3B64" w:rsidRDefault="009848AC" w:rsidP="009700FA">
      <w:pPr>
        <w:tabs>
          <w:tab w:val="left" w:pos="1134"/>
        </w:tabs>
        <w:spacing w:line="276" w:lineRule="auto"/>
        <w:ind w:firstLine="426"/>
        <w:jc w:val="both"/>
      </w:pPr>
      <w:r w:rsidRPr="00AE3B64">
        <w:t xml:space="preserve">5. </w:t>
      </w:r>
      <w:r w:rsidR="00A66AC8" w:rsidRPr="00AE3B64">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AE3B64" w:rsidRDefault="00DC05F5" w:rsidP="009700FA">
      <w:pPr>
        <w:tabs>
          <w:tab w:val="left" w:pos="1134"/>
        </w:tabs>
        <w:spacing w:line="276" w:lineRule="auto"/>
        <w:ind w:firstLine="426"/>
        <w:jc w:val="both"/>
      </w:pPr>
      <w:r w:rsidRPr="00AE3B64">
        <w:t xml:space="preserve">6. </w:t>
      </w:r>
      <w:r w:rsidR="00A66AC8" w:rsidRPr="00AE3B64">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1A558E45" w:rsidR="003B05FD" w:rsidRPr="00AE3B64" w:rsidRDefault="000D3014" w:rsidP="00184870">
      <w:pPr>
        <w:pStyle w:val="4"/>
        <w:spacing w:before="120" w:after="0" w:line="276" w:lineRule="auto"/>
        <w:rPr>
          <w:bCs w:val="0"/>
          <w:sz w:val="24"/>
          <w:szCs w:val="24"/>
          <w:lang w:eastAsia="en-US"/>
        </w:rPr>
      </w:pPr>
      <w:bookmarkStart w:id="20" w:name="_Toc169180606"/>
      <w:r w:rsidRPr="00AE3B64">
        <w:rPr>
          <w:bCs w:val="0"/>
          <w:sz w:val="24"/>
          <w:szCs w:val="24"/>
          <w:lang w:eastAsia="en-US"/>
        </w:rPr>
        <w:t>Статья</w:t>
      </w:r>
      <w:r w:rsidR="00A66AC8" w:rsidRPr="00AE3B64">
        <w:rPr>
          <w:bCs w:val="0"/>
          <w:sz w:val="24"/>
          <w:szCs w:val="24"/>
          <w:lang w:eastAsia="en-US"/>
        </w:rPr>
        <w:t xml:space="preserve"> </w:t>
      </w:r>
      <w:r w:rsidR="00A7336D" w:rsidRPr="00AE3B64">
        <w:rPr>
          <w:bCs w:val="0"/>
          <w:sz w:val="24"/>
          <w:szCs w:val="24"/>
          <w:lang w:eastAsia="en-US"/>
        </w:rPr>
        <w:t>27</w:t>
      </w:r>
      <w:r w:rsidR="00A91C59" w:rsidRPr="00AE3B64">
        <w:rPr>
          <w:bCs w:val="0"/>
          <w:sz w:val="24"/>
          <w:szCs w:val="24"/>
          <w:lang w:eastAsia="en-US"/>
        </w:rPr>
        <w:t>.1</w:t>
      </w:r>
      <w:r w:rsidR="00967FCE">
        <w:rPr>
          <w:bCs w:val="0"/>
          <w:sz w:val="24"/>
          <w:szCs w:val="24"/>
          <w:lang w:eastAsia="en-US"/>
        </w:rPr>
        <w:t xml:space="preserve"> </w:t>
      </w:r>
      <w:r w:rsidR="006616E8" w:rsidRPr="00AE3B64">
        <w:rPr>
          <w:bCs w:val="0"/>
          <w:sz w:val="24"/>
          <w:szCs w:val="24"/>
          <w:lang w:eastAsia="en-US"/>
        </w:rPr>
        <w:t>Зона застройки индивидуальными жилыми домами</w:t>
      </w:r>
      <w:r w:rsidR="00967FCE">
        <w:rPr>
          <w:bCs w:val="0"/>
          <w:sz w:val="24"/>
          <w:szCs w:val="24"/>
          <w:lang w:eastAsia="en-US"/>
        </w:rPr>
        <w:t xml:space="preserve"> (Ж-1)</w:t>
      </w:r>
      <w:bookmarkEnd w:id="20"/>
    </w:p>
    <w:p w14:paraId="4B02C25B" w14:textId="6D2C3AE2" w:rsidR="00AA778D" w:rsidRPr="00AE3B64" w:rsidRDefault="003D1F6B" w:rsidP="009700FA">
      <w:pPr>
        <w:tabs>
          <w:tab w:val="left" w:pos="1134"/>
        </w:tabs>
        <w:spacing w:line="276" w:lineRule="auto"/>
        <w:ind w:firstLine="709"/>
        <w:jc w:val="both"/>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AE3B64">
        <w:t xml:space="preserve">для зоны </w:t>
      </w:r>
      <w:r w:rsidR="00E665E6" w:rsidRPr="00AE3B64">
        <w:t>застройки индивидуальными жилыми домами</w:t>
      </w:r>
      <w:r w:rsidR="00476DF1" w:rsidRPr="00AE3B64">
        <w:t xml:space="preserve"> </w:t>
      </w:r>
      <w:r w:rsidR="00C31384" w:rsidRPr="00AE3B64">
        <w:t xml:space="preserve">представлены </w:t>
      </w:r>
      <w:r w:rsidR="00CA6CC5" w:rsidRPr="00AE3B64">
        <w:t>в таблице 2.1.</w:t>
      </w:r>
    </w:p>
    <w:p w14:paraId="43E706A2" w14:textId="77777777" w:rsidR="003D1F6B" w:rsidRPr="00AE3B64"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AE3B64" w:rsidSect="00184870">
          <w:headerReference w:type="first" r:id="rId13"/>
          <w:footerReference w:type="first" r:id="rId14"/>
          <w:pgSz w:w="11906" w:h="16838"/>
          <w:pgMar w:top="1134" w:right="567" w:bottom="1134" w:left="1418" w:header="567" w:footer="567" w:gutter="0"/>
          <w:cols w:space="708"/>
          <w:titlePg/>
          <w:docGrid w:linePitch="360"/>
        </w:sectPr>
      </w:pPr>
    </w:p>
    <w:p w14:paraId="10F64C12" w14:textId="77777777" w:rsidR="003D1F6B" w:rsidRPr="00AE3B64" w:rsidRDefault="003D1F6B" w:rsidP="009700FA">
      <w:pPr>
        <w:spacing w:line="276" w:lineRule="auto"/>
        <w:jc w:val="right"/>
      </w:pPr>
      <w:r w:rsidRPr="00AE3B64">
        <w:lastRenderedPageBreak/>
        <w:t xml:space="preserve">Таблица </w:t>
      </w:r>
      <w:r w:rsidR="00BA443A" w:rsidRPr="00AE3B64">
        <w:t>2.</w:t>
      </w:r>
      <w:r w:rsidRPr="00AE3B64">
        <w:t>1</w:t>
      </w:r>
    </w:p>
    <w:p w14:paraId="53D11280" w14:textId="0BBD0317" w:rsidR="003D1F6B" w:rsidRPr="00AE3B64" w:rsidRDefault="003D1F6B" w:rsidP="009700FA">
      <w:pPr>
        <w:tabs>
          <w:tab w:val="left" w:pos="709"/>
          <w:tab w:val="left" w:pos="851"/>
        </w:tabs>
        <w:spacing w:line="276" w:lineRule="auto"/>
        <w:jc w:val="center"/>
        <w:rPr>
          <w:lang w:bidi="ru-RU"/>
        </w:rP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AE3B64">
        <w:t xml:space="preserve">зоны </w:t>
      </w:r>
      <w:r w:rsidR="00E665E6" w:rsidRPr="00AE3B64">
        <w:t>застройки индивидуальными жилыми домами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4677"/>
        <w:gridCol w:w="711"/>
        <w:gridCol w:w="3756"/>
        <w:gridCol w:w="4712"/>
      </w:tblGrid>
      <w:tr w:rsidR="00501AE9" w:rsidRPr="00AE3B64" w14:paraId="2ECB7C90" w14:textId="77777777" w:rsidTr="00873441">
        <w:trPr>
          <w:trHeight w:val="24"/>
        </w:trPr>
        <w:tc>
          <w:tcPr>
            <w:tcW w:w="242" w:type="pct"/>
            <w:shd w:val="clear" w:color="auto" w:fill="FFFFFF"/>
            <w:vAlign w:val="center"/>
          </w:tcPr>
          <w:p w14:paraId="16BF88AD" w14:textId="77777777" w:rsidR="00604D82" w:rsidRPr="00AE3B64" w:rsidRDefault="00604D82" w:rsidP="00953B8D">
            <w:pPr>
              <w:jc w:val="center"/>
              <w:rPr>
                <w:b/>
                <w:sz w:val="20"/>
              </w:rPr>
            </w:pPr>
            <w:r w:rsidRPr="00AE3B64">
              <w:rPr>
                <w:b/>
                <w:sz w:val="20"/>
              </w:rPr>
              <w:t>№</w:t>
            </w:r>
          </w:p>
        </w:tc>
        <w:tc>
          <w:tcPr>
            <w:tcW w:w="1606" w:type="pct"/>
            <w:shd w:val="clear" w:color="auto" w:fill="FFFFFF"/>
            <w:vAlign w:val="center"/>
          </w:tcPr>
          <w:p w14:paraId="4CEB15F6" w14:textId="77777777" w:rsidR="00604D82" w:rsidRPr="00AE3B64" w:rsidRDefault="00604D82" w:rsidP="00953B8D">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44" w:type="pct"/>
            <w:shd w:val="clear" w:color="auto" w:fill="FFFFFF"/>
            <w:vAlign w:val="center"/>
          </w:tcPr>
          <w:p w14:paraId="71B65249" w14:textId="77777777" w:rsidR="00604D82" w:rsidRPr="00AE3B64" w:rsidRDefault="00604D82" w:rsidP="00953B8D">
            <w:pPr>
              <w:jc w:val="center"/>
              <w:rPr>
                <w:b/>
                <w:sz w:val="20"/>
              </w:rPr>
            </w:pPr>
            <w:r w:rsidRPr="00AE3B64">
              <w:rPr>
                <w:b/>
                <w:sz w:val="20"/>
              </w:rPr>
              <w:t>Код</w:t>
            </w:r>
          </w:p>
        </w:tc>
        <w:tc>
          <w:tcPr>
            <w:tcW w:w="1290" w:type="pct"/>
            <w:shd w:val="clear" w:color="auto" w:fill="FFFFFF"/>
            <w:vAlign w:val="center"/>
          </w:tcPr>
          <w:p w14:paraId="7A7FA524" w14:textId="77777777" w:rsidR="00604D82" w:rsidRPr="00AE3B64" w:rsidRDefault="00604D82" w:rsidP="00953B8D">
            <w:pPr>
              <w:jc w:val="center"/>
              <w:rPr>
                <w:b/>
                <w:sz w:val="20"/>
              </w:rPr>
            </w:pPr>
            <w:r w:rsidRPr="00AE3B64">
              <w:rPr>
                <w:b/>
                <w:sz w:val="20"/>
              </w:rPr>
              <w:t>Описание вида разрешенного использования земельного участка</w:t>
            </w:r>
          </w:p>
        </w:tc>
        <w:tc>
          <w:tcPr>
            <w:tcW w:w="1618" w:type="pct"/>
            <w:shd w:val="clear" w:color="auto" w:fill="FFFFFF"/>
            <w:vAlign w:val="center"/>
          </w:tcPr>
          <w:p w14:paraId="0DEF4234" w14:textId="77777777" w:rsidR="00604D82" w:rsidRPr="00AE3B64" w:rsidRDefault="00604D82" w:rsidP="00953B8D">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AE3B64"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
        <w:gridCol w:w="4616"/>
        <w:gridCol w:w="693"/>
        <w:gridCol w:w="3701"/>
        <w:gridCol w:w="4837"/>
      </w:tblGrid>
      <w:tr w:rsidR="00501AE9" w:rsidRPr="00AE3B64" w14:paraId="2333E2D0" w14:textId="77777777" w:rsidTr="00873441">
        <w:trPr>
          <w:trHeight w:val="20"/>
          <w:tblHeader/>
        </w:trPr>
        <w:tc>
          <w:tcPr>
            <w:tcW w:w="245" w:type="pct"/>
            <w:shd w:val="clear" w:color="auto" w:fill="FFFFFF"/>
          </w:tcPr>
          <w:p w14:paraId="0EFC9E8F" w14:textId="77777777" w:rsidR="00604D82" w:rsidRPr="00AE3B64" w:rsidRDefault="00604D82" w:rsidP="00C0060E">
            <w:pPr>
              <w:jc w:val="center"/>
              <w:rPr>
                <w:b/>
                <w:sz w:val="20"/>
                <w:szCs w:val="20"/>
              </w:rPr>
            </w:pPr>
            <w:r w:rsidRPr="00AE3B64">
              <w:rPr>
                <w:b/>
                <w:sz w:val="20"/>
                <w:szCs w:val="20"/>
              </w:rPr>
              <w:t>1</w:t>
            </w:r>
          </w:p>
        </w:tc>
        <w:tc>
          <w:tcPr>
            <w:tcW w:w="1585" w:type="pct"/>
            <w:shd w:val="clear" w:color="auto" w:fill="FFFFFF"/>
          </w:tcPr>
          <w:p w14:paraId="0C5B90CB" w14:textId="77777777" w:rsidR="00604D82" w:rsidRPr="00AE3B64" w:rsidRDefault="00604D82" w:rsidP="00C0060E">
            <w:pPr>
              <w:jc w:val="center"/>
              <w:rPr>
                <w:b/>
                <w:sz w:val="20"/>
                <w:szCs w:val="20"/>
              </w:rPr>
            </w:pPr>
            <w:r w:rsidRPr="00AE3B64">
              <w:rPr>
                <w:b/>
                <w:sz w:val="20"/>
                <w:szCs w:val="20"/>
              </w:rPr>
              <w:t>2</w:t>
            </w:r>
          </w:p>
        </w:tc>
        <w:tc>
          <w:tcPr>
            <w:tcW w:w="238" w:type="pct"/>
            <w:shd w:val="clear" w:color="auto" w:fill="FFFFFF"/>
            <w:vAlign w:val="center"/>
          </w:tcPr>
          <w:p w14:paraId="2FCE821B" w14:textId="77777777" w:rsidR="00604D82" w:rsidRPr="00AE3B64" w:rsidRDefault="00604D82" w:rsidP="00C0060E">
            <w:pPr>
              <w:jc w:val="center"/>
              <w:rPr>
                <w:b/>
                <w:sz w:val="20"/>
                <w:szCs w:val="20"/>
              </w:rPr>
            </w:pPr>
            <w:r w:rsidRPr="00AE3B64">
              <w:rPr>
                <w:b/>
                <w:sz w:val="20"/>
                <w:szCs w:val="20"/>
              </w:rPr>
              <w:t>3</w:t>
            </w:r>
          </w:p>
        </w:tc>
        <w:tc>
          <w:tcPr>
            <w:tcW w:w="1271" w:type="pct"/>
            <w:shd w:val="clear" w:color="auto" w:fill="FFFFFF"/>
          </w:tcPr>
          <w:p w14:paraId="20620ECA" w14:textId="77777777" w:rsidR="00604D82" w:rsidRPr="00AE3B64" w:rsidRDefault="00604D82" w:rsidP="00C0060E">
            <w:pPr>
              <w:jc w:val="center"/>
              <w:rPr>
                <w:b/>
                <w:sz w:val="20"/>
                <w:szCs w:val="20"/>
              </w:rPr>
            </w:pPr>
            <w:r w:rsidRPr="00AE3B64">
              <w:rPr>
                <w:b/>
                <w:sz w:val="20"/>
                <w:szCs w:val="20"/>
              </w:rPr>
              <w:t>4</w:t>
            </w:r>
          </w:p>
        </w:tc>
        <w:tc>
          <w:tcPr>
            <w:tcW w:w="1661" w:type="pct"/>
            <w:shd w:val="clear" w:color="auto" w:fill="FFFFFF"/>
          </w:tcPr>
          <w:p w14:paraId="6CDE3213" w14:textId="77777777" w:rsidR="00604D82" w:rsidRPr="00AE3B64" w:rsidRDefault="00604D82" w:rsidP="00C0060E">
            <w:pPr>
              <w:ind w:firstLine="2"/>
              <w:jc w:val="center"/>
              <w:rPr>
                <w:b/>
                <w:sz w:val="20"/>
                <w:szCs w:val="20"/>
              </w:rPr>
            </w:pPr>
            <w:r w:rsidRPr="00AE3B64">
              <w:rPr>
                <w:b/>
                <w:sz w:val="20"/>
                <w:szCs w:val="20"/>
              </w:rPr>
              <w:t>5</w:t>
            </w:r>
          </w:p>
        </w:tc>
      </w:tr>
      <w:tr w:rsidR="00873441" w:rsidRPr="00AE3B64" w14:paraId="6E645BBC" w14:textId="5C8B2D2B" w:rsidTr="00873441">
        <w:trPr>
          <w:trHeight w:val="20"/>
        </w:trPr>
        <w:tc>
          <w:tcPr>
            <w:tcW w:w="245" w:type="pct"/>
            <w:shd w:val="clear" w:color="auto" w:fill="FFFFFF"/>
          </w:tcPr>
          <w:p w14:paraId="0F8EA533" w14:textId="7563BE5D" w:rsidR="00873441" w:rsidRPr="00AE3B64" w:rsidRDefault="00873441" w:rsidP="00873441">
            <w:pPr>
              <w:jc w:val="center"/>
              <w:rPr>
                <w:b/>
                <w:sz w:val="20"/>
                <w:szCs w:val="20"/>
              </w:rPr>
            </w:pPr>
            <w:r>
              <w:rPr>
                <w:b/>
                <w:sz w:val="20"/>
                <w:szCs w:val="20"/>
              </w:rPr>
              <w:t>1</w:t>
            </w:r>
          </w:p>
        </w:tc>
        <w:tc>
          <w:tcPr>
            <w:tcW w:w="4755" w:type="pct"/>
            <w:gridSpan w:val="4"/>
            <w:shd w:val="clear" w:color="auto" w:fill="FFFFFF"/>
          </w:tcPr>
          <w:p w14:paraId="6250A548" w14:textId="4FA15852" w:rsidR="00873441" w:rsidRPr="00AE3B64" w:rsidRDefault="00873441" w:rsidP="00873441">
            <w:pPr>
              <w:ind w:right="106"/>
              <w:jc w:val="center"/>
              <w:rPr>
                <w:b/>
                <w:sz w:val="20"/>
                <w:szCs w:val="20"/>
              </w:rPr>
            </w:pPr>
            <w:r w:rsidRPr="00AE3B64">
              <w:rPr>
                <w:b/>
                <w:sz w:val="20"/>
                <w:szCs w:val="20"/>
              </w:rPr>
              <w:t>Основные виды разрешенного использования</w:t>
            </w:r>
          </w:p>
        </w:tc>
      </w:tr>
      <w:tr w:rsidR="00501AE9" w:rsidRPr="00AE3B64" w14:paraId="6957088B" w14:textId="77777777" w:rsidTr="00873441">
        <w:trPr>
          <w:trHeight w:val="20"/>
        </w:trPr>
        <w:tc>
          <w:tcPr>
            <w:tcW w:w="245" w:type="pct"/>
            <w:shd w:val="clear" w:color="auto" w:fill="FFFFFF"/>
          </w:tcPr>
          <w:p w14:paraId="1B201CB5" w14:textId="77777777" w:rsidR="00604D82" w:rsidRPr="00AE3B64"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AE3B64" w:rsidRDefault="00604D82" w:rsidP="00C0060E">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38" w:type="pct"/>
            <w:shd w:val="clear" w:color="auto" w:fill="FFFFFF"/>
          </w:tcPr>
          <w:p w14:paraId="4784C350" w14:textId="77777777" w:rsidR="00604D82" w:rsidRPr="00AE3B64" w:rsidRDefault="00604D82" w:rsidP="00C0060E">
            <w:pPr>
              <w:jc w:val="center"/>
              <w:rPr>
                <w:sz w:val="20"/>
                <w:szCs w:val="20"/>
              </w:rPr>
            </w:pPr>
            <w:r w:rsidRPr="00AE3B64">
              <w:rPr>
                <w:sz w:val="20"/>
                <w:szCs w:val="20"/>
              </w:rPr>
              <w:t>2.1</w:t>
            </w:r>
          </w:p>
        </w:tc>
        <w:tc>
          <w:tcPr>
            <w:tcW w:w="1271" w:type="pct"/>
            <w:shd w:val="clear" w:color="auto" w:fill="FFFFFF"/>
          </w:tcPr>
          <w:p w14:paraId="4B45A1C3" w14:textId="77777777" w:rsidR="001A3086" w:rsidRPr="00AE3B64"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AE3B64"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5AB79FF5" w14:textId="77777777" w:rsidR="00604D82" w:rsidRPr="00AE3B64"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661" w:type="pct"/>
            <w:shd w:val="clear" w:color="auto" w:fill="FFFFFF"/>
          </w:tcPr>
          <w:p w14:paraId="51805843" w14:textId="77777777"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3C6EF83" w14:textId="56E1814F"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w:t>
            </w:r>
            <w:r w:rsidR="00C31384" w:rsidRPr="00AE3B64">
              <w:rPr>
                <w:rFonts w:eastAsia="Calibri"/>
                <w:bCs/>
                <w:sz w:val="20"/>
                <w:szCs w:val="20"/>
                <w:lang w:eastAsia="en-US"/>
              </w:rPr>
              <w:t>–</w:t>
            </w:r>
            <w:r w:rsidRPr="00AE3B64">
              <w:rPr>
                <w:rFonts w:eastAsia="Calibri"/>
                <w:bCs/>
                <w:sz w:val="20"/>
                <w:szCs w:val="20"/>
                <w:lang w:eastAsia="en-US"/>
              </w:rPr>
              <w:t xml:space="preserve"> </w:t>
            </w:r>
            <w:r w:rsidR="002E17B5" w:rsidRPr="00AE3B64">
              <w:rPr>
                <w:rFonts w:eastAsia="Calibri"/>
                <w:bCs/>
                <w:sz w:val="20"/>
                <w:szCs w:val="20"/>
                <w:lang w:eastAsia="en-US"/>
              </w:rPr>
              <w:br/>
            </w:r>
            <w:r w:rsidR="00B84516" w:rsidRPr="00AE3B64">
              <w:rPr>
                <w:rFonts w:eastAsia="Calibri"/>
                <w:bCs/>
                <w:sz w:val="20"/>
                <w:szCs w:val="20"/>
                <w:lang w:eastAsia="en-US"/>
              </w:rPr>
              <w:t>6</w:t>
            </w:r>
            <w:r w:rsidR="00B621C5" w:rsidRPr="00AE3B64">
              <w:rPr>
                <w:rFonts w:eastAsia="Calibri"/>
                <w:bCs/>
                <w:sz w:val="20"/>
                <w:szCs w:val="20"/>
                <w:lang w:eastAsia="en-US"/>
              </w:rPr>
              <w:t xml:space="preserve">00 </w:t>
            </w:r>
            <w:r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41DF4104" w14:textId="01CE132F"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w:t>
            </w:r>
            <w:r w:rsidR="00C31384" w:rsidRPr="00AE3B64">
              <w:rPr>
                <w:rFonts w:eastAsia="Calibri"/>
                <w:bCs/>
                <w:sz w:val="20"/>
                <w:szCs w:val="20"/>
                <w:lang w:eastAsia="en-US"/>
              </w:rPr>
              <w:t xml:space="preserve">ые размеры земельного участка – </w:t>
            </w:r>
            <w:r w:rsidR="002E17B5" w:rsidRPr="00AE3B64">
              <w:rPr>
                <w:rFonts w:eastAsia="Calibri"/>
                <w:bCs/>
                <w:sz w:val="20"/>
                <w:szCs w:val="20"/>
                <w:lang w:eastAsia="en-US"/>
              </w:rPr>
              <w:br/>
            </w:r>
            <w:r w:rsidR="00E665E6" w:rsidRPr="00AE3B64">
              <w:rPr>
                <w:rFonts w:eastAsia="Calibri"/>
                <w:bCs/>
                <w:sz w:val="20"/>
                <w:szCs w:val="20"/>
                <w:lang w:eastAsia="en-US"/>
              </w:rPr>
              <w:t>20</w:t>
            </w:r>
            <w:r w:rsidR="003B7A11" w:rsidRPr="00AE3B64">
              <w:rPr>
                <w:rFonts w:eastAsia="Calibri"/>
                <w:bCs/>
                <w:sz w:val="20"/>
                <w:szCs w:val="20"/>
                <w:lang w:eastAsia="en-US"/>
              </w:rPr>
              <w:t>00</w:t>
            </w:r>
            <w:r w:rsidRPr="00AE3B64">
              <w:rPr>
                <w:rFonts w:eastAsia="Calibri"/>
                <w:bCs/>
                <w:sz w:val="20"/>
                <w:szCs w:val="20"/>
                <w:lang w:eastAsia="en-US"/>
              </w:rPr>
              <w:t xml:space="preserve"> </w:t>
            </w:r>
            <w:r w:rsidR="00B621C5"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2CCE1AC9" w14:textId="77777777"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AE3B64">
              <w:rPr>
                <w:rFonts w:eastAsia="Calibri"/>
                <w:bCs/>
                <w:sz w:val="20"/>
                <w:szCs w:val="20"/>
                <w:lang w:eastAsia="en-US"/>
              </w:rPr>
              <w:t>–</w:t>
            </w:r>
            <w:r w:rsidRPr="00AE3B64">
              <w:rPr>
                <w:rFonts w:eastAsia="Calibri"/>
                <w:bCs/>
                <w:sz w:val="20"/>
                <w:szCs w:val="20"/>
                <w:lang w:eastAsia="en-US"/>
              </w:rPr>
              <w:t xml:space="preserve"> 3</w:t>
            </w:r>
            <w:r w:rsidR="00C31384" w:rsidRPr="00AE3B64">
              <w:rPr>
                <w:rFonts w:eastAsia="Calibri"/>
                <w:bCs/>
                <w:sz w:val="20"/>
                <w:szCs w:val="20"/>
                <w:lang w:eastAsia="en-US"/>
              </w:rPr>
              <w:t xml:space="preserve"> </w:t>
            </w:r>
            <w:r w:rsidRPr="00AE3B64">
              <w:rPr>
                <w:rFonts w:eastAsia="Calibri"/>
                <w:bCs/>
                <w:sz w:val="20"/>
                <w:szCs w:val="20"/>
                <w:lang w:eastAsia="en-US"/>
              </w:rPr>
              <w:t>м;</w:t>
            </w:r>
          </w:p>
          <w:p w14:paraId="6F1DD7C4" w14:textId="1EB35BA2" w:rsidR="00D955A3" w:rsidRPr="00AE3B64"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w:t>
            </w:r>
            <w:r w:rsidR="008C3254" w:rsidRPr="00AE3B64">
              <w:rPr>
                <w:rFonts w:eastAsia="Calibri"/>
                <w:bCs/>
                <w:sz w:val="20"/>
                <w:szCs w:val="20"/>
                <w:lang w:eastAsia="en-US"/>
              </w:rPr>
              <w:t xml:space="preserve"> –</w:t>
            </w:r>
            <w:r w:rsidRPr="00AE3B64">
              <w:rPr>
                <w:rFonts w:eastAsia="Calibri"/>
                <w:bCs/>
                <w:sz w:val="20"/>
                <w:szCs w:val="20"/>
                <w:lang w:eastAsia="en-US"/>
              </w:rPr>
              <w:br/>
            </w:r>
            <w:r w:rsidR="001B198B" w:rsidRPr="00AE3B64">
              <w:rPr>
                <w:rFonts w:eastAsia="Calibri"/>
                <w:bCs/>
                <w:sz w:val="20"/>
                <w:szCs w:val="20"/>
                <w:lang w:eastAsia="en-US"/>
              </w:rPr>
              <w:t>3</w:t>
            </w:r>
            <w:r w:rsidRPr="00AE3B64">
              <w:rPr>
                <w:rFonts w:eastAsia="Calibri"/>
                <w:bCs/>
                <w:sz w:val="20"/>
                <w:szCs w:val="20"/>
                <w:lang w:eastAsia="en-US"/>
              </w:rPr>
              <w:t xml:space="preserve"> м;</w:t>
            </w:r>
          </w:p>
          <w:p w14:paraId="0F84A796" w14:textId="4FF3421E" w:rsidR="00D955A3" w:rsidRPr="00AE3B64"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w:t>
            </w:r>
            <w:r w:rsidR="008C3254" w:rsidRPr="00AE3B64">
              <w:rPr>
                <w:rFonts w:eastAsia="Calibri"/>
                <w:bCs/>
                <w:sz w:val="20"/>
                <w:szCs w:val="20"/>
                <w:lang w:eastAsia="en-US"/>
              </w:rPr>
              <w:t xml:space="preserve"> – </w:t>
            </w:r>
            <w:r w:rsidR="00B621C5" w:rsidRPr="00AE3B64">
              <w:rPr>
                <w:rFonts w:eastAsia="Calibri"/>
                <w:bCs/>
                <w:sz w:val="20"/>
                <w:szCs w:val="20"/>
                <w:lang w:eastAsia="en-US"/>
              </w:rPr>
              <w:t>3 м</w:t>
            </w:r>
            <w:r w:rsidRPr="00AE3B64">
              <w:rPr>
                <w:rFonts w:eastAsia="Calibri"/>
                <w:bCs/>
                <w:sz w:val="20"/>
                <w:szCs w:val="20"/>
                <w:lang w:eastAsia="en-US"/>
              </w:rPr>
              <w:t>;</w:t>
            </w:r>
          </w:p>
          <w:p w14:paraId="73F67075"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00C31384" w:rsidRPr="00AE3B64">
              <w:rPr>
                <w:rFonts w:eastAsia="Calibri"/>
                <w:bCs/>
                <w:sz w:val="20"/>
                <w:szCs w:val="20"/>
                <w:lang w:eastAsia="en-US"/>
              </w:rPr>
              <w:br/>
            </w:r>
            <w:r w:rsidRPr="00AE3B64">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AE3B64">
              <w:rPr>
                <w:rFonts w:eastAsia="Calibri"/>
                <w:bCs/>
                <w:sz w:val="20"/>
                <w:szCs w:val="20"/>
                <w:lang w:eastAsia="en-US"/>
              </w:rPr>
              <w:t xml:space="preserve">– </w:t>
            </w:r>
            <w:r w:rsidRPr="00AE3B64">
              <w:rPr>
                <w:rFonts w:eastAsia="Calibri"/>
                <w:bCs/>
                <w:sz w:val="20"/>
                <w:szCs w:val="20"/>
                <w:lang w:eastAsia="en-US"/>
              </w:rPr>
              <w:t>1</w:t>
            </w:r>
            <w:r w:rsidR="00C31384" w:rsidRPr="00AE3B64">
              <w:rPr>
                <w:rFonts w:eastAsia="Calibri"/>
                <w:bCs/>
                <w:sz w:val="20"/>
                <w:szCs w:val="20"/>
                <w:lang w:eastAsia="en-US"/>
              </w:rPr>
              <w:t xml:space="preserve"> </w:t>
            </w:r>
            <w:r w:rsidRPr="00AE3B64">
              <w:rPr>
                <w:rFonts w:eastAsia="Calibri"/>
                <w:bCs/>
                <w:sz w:val="20"/>
                <w:szCs w:val="20"/>
                <w:lang w:eastAsia="en-US"/>
              </w:rPr>
              <w:t>м;</w:t>
            </w:r>
          </w:p>
          <w:p w14:paraId="50451F3B"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C31384" w:rsidRPr="00AE3B64">
              <w:rPr>
                <w:rFonts w:eastAsia="Calibri"/>
                <w:bCs/>
                <w:sz w:val="20"/>
                <w:szCs w:val="20"/>
                <w:lang w:eastAsia="en-US"/>
              </w:rPr>
              <w:t>–</w:t>
            </w:r>
            <w:r w:rsidRPr="00AE3B64">
              <w:rPr>
                <w:rFonts w:eastAsia="Calibri"/>
                <w:bCs/>
                <w:sz w:val="20"/>
                <w:szCs w:val="20"/>
                <w:lang w:eastAsia="en-US"/>
              </w:rPr>
              <w:t xml:space="preserve"> 3</w:t>
            </w:r>
            <w:r w:rsidR="00C31384" w:rsidRPr="00AE3B64">
              <w:rPr>
                <w:rFonts w:eastAsia="Calibri"/>
                <w:bCs/>
                <w:sz w:val="20"/>
                <w:szCs w:val="20"/>
                <w:lang w:eastAsia="en-US"/>
              </w:rPr>
              <w:t xml:space="preserve"> </w:t>
            </w:r>
            <w:r w:rsidRPr="00AE3B64">
              <w:rPr>
                <w:rFonts w:eastAsia="Calibri"/>
                <w:bCs/>
                <w:sz w:val="20"/>
                <w:szCs w:val="20"/>
                <w:lang w:eastAsia="en-US"/>
              </w:rPr>
              <w:t>м.</w:t>
            </w:r>
          </w:p>
          <w:p w14:paraId="06CBF57A" w14:textId="77777777"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объекта индивидуального жилищного строительства </w:t>
            </w:r>
            <w:r w:rsidR="00C31384" w:rsidRPr="00AE3B64">
              <w:rPr>
                <w:rFonts w:eastAsia="Calibri"/>
                <w:bCs/>
                <w:sz w:val="20"/>
                <w:szCs w:val="20"/>
                <w:lang w:eastAsia="en-US"/>
              </w:rPr>
              <w:t>–</w:t>
            </w:r>
            <w:r w:rsidR="00604D82" w:rsidRPr="00AE3B64">
              <w:rPr>
                <w:rFonts w:eastAsia="Calibri"/>
                <w:bCs/>
                <w:sz w:val="20"/>
                <w:szCs w:val="20"/>
                <w:lang w:eastAsia="en-US"/>
              </w:rPr>
              <w:t xml:space="preserve"> 3;</w:t>
            </w:r>
          </w:p>
          <w:p w14:paraId="41EFA416" w14:textId="3AA554A6"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бани </w:t>
            </w:r>
            <w:r w:rsidR="00C31384" w:rsidRPr="00AE3B64">
              <w:rPr>
                <w:rFonts w:eastAsia="Calibri"/>
                <w:bCs/>
                <w:sz w:val="20"/>
                <w:szCs w:val="20"/>
                <w:lang w:eastAsia="en-US"/>
              </w:rPr>
              <w:t xml:space="preserve">– </w:t>
            </w:r>
            <w:r w:rsidR="00604D82" w:rsidRPr="00AE3B64">
              <w:rPr>
                <w:rFonts w:eastAsia="Calibri"/>
                <w:bCs/>
                <w:sz w:val="20"/>
                <w:szCs w:val="20"/>
                <w:lang w:eastAsia="en-US"/>
              </w:rPr>
              <w:t>2;</w:t>
            </w:r>
          </w:p>
          <w:p w14:paraId="2176B437" w14:textId="73AD2D6F"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вспомогательных построек (кроме бани) – 1;</w:t>
            </w:r>
          </w:p>
          <w:p w14:paraId="61EC5BC0" w14:textId="1C8C55EF"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максимальная</w:t>
            </w:r>
            <w:r w:rsidR="00604D82" w:rsidRPr="00AE3B64">
              <w:rPr>
                <w:rFonts w:eastAsia="Calibri"/>
                <w:bCs/>
                <w:sz w:val="20"/>
                <w:szCs w:val="20"/>
                <w:lang w:eastAsia="en-US"/>
              </w:rPr>
              <w:t xml:space="preserve"> высота объекта индивидуального жилищного строительства – 1</w:t>
            </w:r>
            <w:r w:rsidR="00E665E6" w:rsidRPr="00AE3B64">
              <w:rPr>
                <w:rFonts w:eastAsia="Calibri"/>
                <w:bCs/>
                <w:sz w:val="20"/>
                <w:szCs w:val="20"/>
                <w:lang w:eastAsia="en-US"/>
              </w:rPr>
              <w:t>2</w:t>
            </w:r>
            <w:r w:rsidR="00604D82" w:rsidRPr="00AE3B64">
              <w:rPr>
                <w:rFonts w:eastAsia="Calibri"/>
                <w:bCs/>
                <w:sz w:val="20"/>
                <w:szCs w:val="20"/>
                <w:lang w:eastAsia="en-US"/>
              </w:rPr>
              <w:t xml:space="preserve"> м;</w:t>
            </w:r>
          </w:p>
          <w:p w14:paraId="4388B050" w14:textId="55B4DFF4"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w:t>
            </w:r>
            <w:r w:rsidR="00604D82" w:rsidRPr="00AE3B64">
              <w:rPr>
                <w:rFonts w:eastAsia="Calibri"/>
                <w:bCs/>
                <w:sz w:val="20"/>
                <w:szCs w:val="20"/>
                <w:lang w:eastAsia="en-US"/>
              </w:rPr>
              <w:t xml:space="preserve"> высота бани </w:t>
            </w:r>
            <w:r w:rsidR="00C31384" w:rsidRPr="00AE3B64">
              <w:rPr>
                <w:rFonts w:eastAsia="Calibri"/>
                <w:bCs/>
                <w:sz w:val="20"/>
                <w:szCs w:val="20"/>
                <w:lang w:eastAsia="en-US"/>
              </w:rPr>
              <w:t xml:space="preserve">– </w:t>
            </w:r>
            <w:r w:rsidR="00604D82" w:rsidRPr="00AE3B64">
              <w:rPr>
                <w:rFonts w:eastAsia="Calibri"/>
                <w:bCs/>
                <w:sz w:val="20"/>
                <w:szCs w:val="20"/>
                <w:lang w:eastAsia="en-US"/>
              </w:rPr>
              <w:t>8</w:t>
            </w:r>
            <w:r w:rsidR="00C31384" w:rsidRPr="00AE3B64">
              <w:rPr>
                <w:rFonts w:eastAsia="Calibri"/>
                <w:bCs/>
                <w:sz w:val="20"/>
                <w:szCs w:val="20"/>
                <w:lang w:eastAsia="en-US"/>
              </w:rPr>
              <w:t xml:space="preserve"> </w:t>
            </w:r>
            <w:r w:rsidR="00604D82" w:rsidRPr="00AE3B64">
              <w:rPr>
                <w:rFonts w:eastAsia="Calibri"/>
                <w:bCs/>
                <w:sz w:val="20"/>
                <w:szCs w:val="20"/>
                <w:lang w:eastAsia="en-US"/>
              </w:rPr>
              <w:t>м;</w:t>
            </w:r>
          </w:p>
          <w:p w14:paraId="6DE0C58D" w14:textId="17006B62"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w:t>
            </w:r>
            <w:r w:rsidR="00604D82" w:rsidRPr="00AE3B64">
              <w:rPr>
                <w:rFonts w:eastAsia="Calibri"/>
                <w:bCs/>
                <w:sz w:val="20"/>
                <w:szCs w:val="20"/>
                <w:lang w:eastAsia="en-US"/>
              </w:rPr>
              <w:t xml:space="preserve"> высота вспомогательных построек (кроме бани) – 4 м.</w:t>
            </w:r>
          </w:p>
          <w:p w14:paraId="63079FEA" w14:textId="77777777"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68ED137" w14:textId="71A00099"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максимальный процент застройки земельного участка </w:t>
            </w:r>
            <w:r w:rsidR="00C31384" w:rsidRPr="00AE3B64">
              <w:rPr>
                <w:rFonts w:eastAsia="Calibri"/>
                <w:bCs/>
                <w:sz w:val="20"/>
                <w:szCs w:val="20"/>
                <w:lang w:eastAsia="en-US"/>
              </w:rPr>
              <w:t>–</w:t>
            </w:r>
            <w:r w:rsidR="00E75B5D" w:rsidRPr="00AE3B64">
              <w:rPr>
                <w:rFonts w:eastAsia="Calibri"/>
                <w:bCs/>
                <w:sz w:val="20"/>
                <w:szCs w:val="20"/>
                <w:lang w:eastAsia="en-US"/>
              </w:rPr>
              <w:t xml:space="preserve"> </w:t>
            </w:r>
            <w:r w:rsidR="001B198B" w:rsidRPr="00AE3B64">
              <w:rPr>
                <w:rFonts w:eastAsia="Calibri"/>
                <w:bCs/>
                <w:sz w:val="20"/>
                <w:szCs w:val="20"/>
                <w:lang w:eastAsia="en-US"/>
              </w:rPr>
              <w:t>6</w:t>
            </w:r>
            <w:r w:rsidR="00E75B5D" w:rsidRPr="00AE3B64">
              <w:rPr>
                <w:rFonts w:eastAsia="Calibri"/>
                <w:bCs/>
                <w:sz w:val="20"/>
                <w:szCs w:val="20"/>
                <w:lang w:eastAsia="en-US"/>
              </w:rPr>
              <w:t>0.</w:t>
            </w:r>
          </w:p>
          <w:p w14:paraId="1FFCF277" w14:textId="47C1D933" w:rsidR="00604D82" w:rsidRPr="00AE3B64"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r w:rsidR="00D955A3" w:rsidRPr="00AE3B64">
              <w:rPr>
                <w:rFonts w:eastAsia="Calibri"/>
                <w:b/>
                <w:bCs/>
                <w:sz w:val="20"/>
                <w:szCs w:val="20"/>
                <w:lang w:eastAsia="en-US"/>
              </w:rPr>
              <w:t>:</w:t>
            </w:r>
          </w:p>
          <w:p w14:paraId="45EE7DA5" w14:textId="2180B457" w:rsidR="00604D82" w:rsidRPr="00AE3B64"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 xml:space="preserve">максимальная высота ограждения земельного участка </w:t>
            </w:r>
            <w:r w:rsidR="00C31384" w:rsidRPr="00AE3B64">
              <w:rPr>
                <w:rFonts w:eastAsia="Calibri"/>
                <w:bCs/>
                <w:sz w:val="20"/>
                <w:szCs w:val="20"/>
                <w:lang w:eastAsia="en-US"/>
              </w:rPr>
              <w:t>–</w:t>
            </w:r>
            <w:r w:rsidRPr="00AE3B64">
              <w:rPr>
                <w:rFonts w:eastAsia="Calibri"/>
                <w:bCs/>
                <w:sz w:val="20"/>
                <w:szCs w:val="20"/>
                <w:lang w:eastAsia="en-US"/>
              </w:rPr>
              <w:t xml:space="preserve"> 1,8 м</w:t>
            </w:r>
          </w:p>
        </w:tc>
      </w:tr>
      <w:tr w:rsidR="00411F5D" w:rsidRPr="00AE3B64" w14:paraId="6E3FFB7E" w14:textId="77777777" w:rsidTr="00873441">
        <w:trPr>
          <w:trHeight w:val="20"/>
        </w:trPr>
        <w:tc>
          <w:tcPr>
            <w:tcW w:w="245" w:type="pct"/>
            <w:shd w:val="clear" w:color="auto" w:fill="FFFFFF"/>
          </w:tcPr>
          <w:p w14:paraId="612ADAA1" w14:textId="77777777" w:rsidR="00411F5D" w:rsidRPr="00AE3B64"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AE3B64" w:rsidRDefault="00411F5D" w:rsidP="00411F5D">
            <w:pPr>
              <w:autoSpaceDE w:val="0"/>
              <w:autoSpaceDN w:val="0"/>
              <w:adjustRightInd w:val="0"/>
              <w:ind w:left="147"/>
              <w:rPr>
                <w:sz w:val="20"/>
                <w:szCs w:val="20"/>
              </w:rPr>
            </w:pPr>
            <w:r w:rsidRPr="00AE3B64">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AE3B64" w:rsidRDefault="00411F5D" w:rsidP="00411F5D">
            <w:pPr>
              <w:jc w:val="center"/>
              <w:rPr>
                <w:sz w:val="20"/>
                <w:szCs w:val="20"/>
              </w:rPr>
            </w:pPr>
            <w:r w:rsidRPr="00AE3B64">
              <w:rPr>
                <w:sz w:val="20"/>
                <w:szCs w:val="20"/>
              </w:rPr>
              <w:t>2.2</w:t>
            </w:r>
          </w:p>
        </w:tc>
        <w:tc>
          <w:tcPr>
            <w:tcW w:w="1271" w:type="pct"/>
            <w:shd w:val="clear" w:color="auto" w:fill="FFFFFF"/>
          </w:tcPr>
          <w:p w14:paraId="40B871DE" w14:textId="77777777"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производство сельскохозяйственной продукции;</w:t>
            </w:r>
          </w:p>
          <w:p w14:paraId="1D10FD6A" w14:textId="77777777"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гаража и иных вспомогательных сооружений;</w:t>
            </w:r>
          </w:p>
          <w:p w14:paraId="1A048D48" w14:textId="2FD68DAC"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AE3B64"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8EB5F4D" w14:textId="4CA4DC23"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r>
            <w:r w:rsidR="001B198B" w:rsidRPr="00AE3B64">
              <w:rPr>
                <w:rFonts w:eastAsia="Calibri"/>
                <w:bCs/>
                <w:sz w:val="20"/>
                <w:szCs w:val="20"/>
                <w:lang w:eastAsia="en-US"/>
              </w:rPr>
              <w:t>10</w:t>
            </w:r>
            <w:r w:rsidRPr="00AE3B64">
              <w:rPr>
                <w:rFonts w:eastAsia="Calibri"/>
                <w:bCs/>
                <w:sz w:val="20"/>
                <w:szCs w:val="20"/>
                <w:lang w:eastAsia="en-US"/>
              </w:rPr>
              <w:t>00 м</w:t>
            </w:r>
            <w:r w:rsidRPr="00AE3B64">
              <w:rPr>
                <w:rFonts w:eastAsia="Calibri"/>
                <w:bCs/>
                <w:sz w:val="20"/>
                <w:szCs w:val="20"/>
                <w:vertAlign w:val="superscript"/>
                <w:lang w:eastAsia="en-US"/>
              </w:rPr>
              <w:t>2</w:t>
            </w:r>
            <w:r w:rsidRPr="00AE3B64">
              <w:rPr>
                <w:rFonts w:eastAsia="Calibri"/>
                <w:bCs/>
                <w:sz w:val="20"/>
                <w:szCs w:val="20"/>
                <w:lang w:eastAsia="en-US"/>
              </w:rPr>
              <w:t>;</w:t>
            </w:r>
          </w:p>
          <w:p w14:paraId="58B3FE43" w14:textId="6EF63086"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001B198B" w:rsidRPr="00AE3B64">
              <w:rPr>
                <w:rFonts w:eastAsia="Calibri"/>
                <w:bCs/>
                <w:sz w:val="20"/>
                <w:szCs w:val="20"/>
                <w:lang w:eastAsia="en-US"/>
              </w:rPr>
              <w:br/>
              <w:t>30</w:t>
            </w:r>
            <w:r w:rsidRPr="00AE3B64">
              <w:rPr>
                <w:rFonts w:eastAsia="Calibri"/>
                <w:bCs/>
                <w:sz w:val="20"/>
                <w:szCs w:val="20"/>
                <w:lang w:eastAsia="en-US"/>
              </w:rPr>
              <w:t>00 м</w:t>
            </w:r>
            <w:r w:rsidRPr="00AE3B64">
              <w:rPr>
                <w:rFonts w:eastAsia="Calibri"/>
                <w:bCs/>
                <w:sz w:val="20"/>
                <w:szCs w:val="20"/>
                <w:vertAlign w:val="superscript"/>
                <w:lang w:eastAsia="en-US"/>
              </w:rPr>
              <w:t>2</w:t>
            </w:r>
            <w:r w:rsidRPr="00AE3B64">
              <w:rPr>
                <w:rFonts w:eastAsia="Calibri"/>
                <w:bCs/>
                <w:sz w:val="20"/>
                <w:szCs w:val="20"/>
                <w:lang w:eastAsia="en-US"/>
              </w:rPr>
              <w:t>.</w:t>
            </w:r>
          </w:p>
          <w:p w14:paraId="0C2E42C2" w14:textId="77777777" w:rsidR="00411F5D" w:rsidRPr="00AE3B64"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FD13148" w14:textId="77777777" w:rsidR="00411F5D" w:rsidRPr="00AE3B64"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39D363F5"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максимальная высота бани – 8 м;</w:t>
            </w:r>
          </w:p>
          <w:p w14:paraId="54B64BDE"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708965CD" w14:textId="77777777" w:rsidR="00411F5D" w:rsidRPr="00AE3B64"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21367BA" w14:textId="77777777" w:rsidR="00411F5D" w:rsidRPr="00AE3B64"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30;</w:t>
            </w:r>
          </w:p>
          <w:p w14:paraId="1D7F26F6" w14:textId="77777777" w:rsidR="00411F5D" w:rsidRPr="00AE3B64"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3BACC64B" w14:textId="32065D6C" w:rsidR="00411F5D" w:rsidRPr="00AE3B64"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максимальная высота ограждения земельного участка – 1,8 м</w:t>
            </w:r>
          </w:p>
        </w:tc>
      </w:tr>
      <w:tr w:rsidR="00501AE9" w:rsidRPr="00AE3B64" w14:paraId="32787389" w14:textId="77777777" w:rsidTr="00873441">
        <w:trPr>
          <w:trHeight w:val="20"/>
        </w:trPr>
        <w:tc>
          <w:tcPr>
            <w:tcW w:w="245" w:type="pct"/>
            <w:shd w:val="clear" w:color="auto" w:fill="FFFFFF"/>
          </w:tcPr>
          <w:p w14:paraId="4AEFA206" w14:textId="77777777" w:rsidR="00604D82" w:rsidRPr="00AE3B64"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AE3B64" w:rsidRDefault="00604D82" w:rsidP="00C0060E">
            <w:pPr>
              <w:autoSpaceDE w:val="0"/>
              <w:autoSpaceDN w:val="0"/>
              <w:adjustRightInd w:val="0"/>
              <w:ind w:left="147"/>
              <w:rPr>
                <w:sz w:val="20"/>
                <w:szCs w:val="20"/>
              </w:rPr>
            </w:pPr>
            <w:r w:rsidRPr="00AE3B64">
              <w:rPr>
                <w:sz w:val="20"/>
                <w:szCs w:val="20"/>
              </w:rPr>
              <w:t>Блокированная жилая застройка</w:t>
            </w:r>
          </w:p>
        </w:tc>
        <w:tc>
          <w:tcPr>
            <w:tcW w:w="238" w:type="pct"/>
            <w:shd w:val="clear" w:color="auto" w:fill="FFFFFF"/>
          </w:tcPr>
          <w:p w14:paraId="19019B58" w14:textId="77777777" w:rsidR="00604D82" w:rsidRPr="00AE3B64" w:rsidRDefault="00604D82" w:rsidP="00C0060E">
            <w:pPr>
              <w:jc w:val="center"/>
              <w:rPr>
                <w:sz w:val="20"/>
                <w:szCs w:val="20"/>
              </w:rPr>
            </w:pPr>
            <w:r w:rsidRPr="00AE3B64">
              <w:rPr>
                <w:sz w:val="20"/>
                <w:szCs w:val="20"/>
              </w:rPr>
              <w:t>2.3</w:t>
            </w:r>
          </w:p>
        </w:tc>
        <w:tc>
          <w:tcPr>
            <w:tcW w:w="1271" w:type="pct"/>
            <w:shd w:val="clear" w:color="auto" w:fill="FFFFFF"/>
          </w:tcPr>
          <w:p w14:paraId="6DB13AE9" w14:textId="77777777" w:rsidR="00604D82" w:rsidRPr="00AE3B64" w:rsidRDefault="002E17B5"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w:t>
            </w:r>
            <w:r w:rsidR="00604D82" w:rsidRPr="00AE3B64">
              <w:rPr>
                <w:rFonts w:eastAsia="Calibri"/>
                <w:bCs/>
                <w:sz w:val="20"/>
                <w:szCs w:val="20"/>
                <w:lang w:eastAsia="en-US"/>
              </w:rPr>
              <w:t>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432DE279" w14:textId="77777777" w:rsidR="00604D82" w:rsidRPr="00AE3B64"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разведение декоративных и плодовых деревьев, овощных и ягодных культур;</w:t>
            </w:r>
          </w:p>
          <w:p w14:paraId="5256101A" w14:textId="7B771E3F" w:rsidR="00604D82" w:rsidRPr="00AE3B64"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гаражей </w:t>
            </w:r>
            <w:r w:rsidR="00542BD4" w:rsidRPr="00AE3B64">
              <w:rPr>
                <w:rFonts w:eastAsia="Calibri"/>
                <w:bCs/>
                <w:sz w:val="20"/>
                <w:szCs w:val="20"/>
                <w:lang w:eastAsia="en-US"/>
              </w:rPr>
              <w:t xml:space="preserve">для собственных нужд </w:t>
            </w:r>
            <w:r w:rsidRPr="00AE3B64">
              <w:rPr>
                <w:rFonts w:eastAsia="Calibri"/>
                <w:bCs/>
                <w:sz w:val="20"/>
                <w:szCs w:val="20"/>
                <w:lang w:eastAsia="en-US"/>
              </w:rPr>
              <w:t>и иных вспомогательных сооружений;</w:t>
            </w:r>
          </w:p>
          <w:p w14:paraId="4AB48E9C" w14:textId="77777777" w:rsidR="00604D82" w:rsidRPr="00AE3B64"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обустройство спортивных и детских площадок, площадок отдыха</w:t>
            </w:r>
          </w:p>
        </w:tc>
        <w:tc>
          <w:tcPr>
            <w:tcW w:w="1661" w:type="pct"/>
            <w:shd w:val="clear" w:color="auto" w:fill="FFFFFF"/>
          </w:tcPr>
          <w:p w14:paraId="0BCFD65C" w14:textId="77777777"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F5F392D" w14:textId="0B3DCF3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w:t>
            </w:r>
            <w:r w:rsidR="002E17B5" w:rsidRPr="00AE3B64">
              <w:rPr>
                <w:rFonts w:eastAsia="Calibri"/>
                <w:bCs/>
                <w:sz w:val="20"/>
                <w:szCs w:val="20"/>
                <w:lang w:eastAsia="en-US"/>
              </w:rPr>
              <w:t>–</w:t>
            </w:r>
            <w:r w:rsidRPr="00AE3B64">
              <w:rPr>
                <w:rFonts w:eastAsia="Calibri"/>
                <w:bCs/>
                <w:sz w:val="20"/>
                <w:szCs w:val="20"/>
                <w:lang w:eastAsia="en-US"/>
              </w:rPr>
              <w:t xml:space="preserve"> </w:t>
            </w:r>
            <w:r w:rsidR="002E17B5" w:rsidRPr="00AE3B64">
              <w:rPr>
                <w:rFonts w:eastAsia="Calibri"/>
                <w:bCs/>
                <w:sz w:val="20"/>
                <w:szCs w:val="20"/>
                <w:lang w:eastAsia="en-US"/>
              </w:rPr>
              <w:br/>
            </w:r>
            <w:r w:rsidR="001B198B" w:rsidRPr="00AE3B64">
              <w:rPr>
                <w:rFonts w:eastAsia="Calibri"/>
                <w:bCs/>
                <w:sz w:val="20"/>
                <w:szCs w:val="20"/>
                <w:lang w:eastAsia="en-US"/>
              </w:rPr>
              <w:t>6</w:t>
            </w:r>
            <w:r w:rsidR="00B621C5" w:rsidRPr="00AE3B64">
              <w:rPr>
                <w:rFonts w:eastAsia="Calibri"/>
                <w:bCs/>
                <w:sz w:val="20"/>
                <w:szCs w:val="20"/>
                <w:lang w:eastAsia="en-US"/>
              </w:rPr>
              <w:t>00 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43213E33" w14:textId="5D4328A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w:t>
            </w:r>
            <w:r w:rsidR="002E17B5" w:rsidRPr="00AE3B64">
              <w:rPr>
                <w:rFonts w:eastAsia="Calibri"/>
                <w:bCs/>
                <w:sz w:val="20"/>
                <w:szCs w:val="20"/>
                <w:lang w:eastAsia="en-US"/>
              </w:rPr>
              <w:t>–</w:t>
            </w:r>
            <w:r w:rsidR="00B621C5" w:rsidRPr="00AE3B64">
              <w:rPr>
                <w:rFonts w:eastAsia="Calibri"/>
                <w:bCs/>
                <w:sz w:val="20"/>
                <w:szCs w:val="20"/>
                <w:lang w:eastAsia="en-US"/>
              </w:rPr>
              <w:t xml:space="preserve"> </w:t>
            </w:r>
            <w:r w:rsidR="001B198B" w:rsidRPr="00AE3B64">
              <w:rPr>
                <w:rFonts w:eastAsia="Calibri"/>
                <w:bCs/>
                <w:sz w:val="20"/>
                <w:szCs w:val="20"/>
                <w:lang w:eastAsia="en-US"/>
              </w:rPr>
              <w:br/>
            </w:r>
            <w:r w:rsidR="00B621C5" w:rsidRPr="00AE3B64">
              <w:rPr>
                <w:rFonts w:eastAsia="Calibri"/>
                <w:bCs/>
                <w:sz w:val="20"/>
                <w:szCs w:val="20"/>
                <w:lang w:eastAsia="en-US"/>
              </w:rPr>
              <w:t>1500 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6D5C15F9" w14:textId="77777777"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C3DD6F"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AE3B64">
              <w:rPr>
                <w:rFonts w:eastAsia="Calibri"/>
                <w:bCs/>
                <w:sz w:val="20"/>
                <w:szCs w:val="20"/>
                <w:lang w:eastAsia="en-US"/>
              </w:rPr>
              <w:t>–</w:t>
            </w:r>
            <w:r w:rsidRPr="00AE3B64">
              <w:rPr>
                <w:rFonts w:eastAsia="Calibri"/>
                <w:bCs/>
                <w:sz w:val="20"/>
                <w:szCs w:val="20"/>
                <w:lang w:eastAsia="en-US"/>
              </w:rPr>
              <w:t xml:space="preserve"> </w:t>
            </w:r>
            <w:r w:rsidR="002E17B5" w:rsidRPr="00AE3B64">
              <w:rPr>
                <w:rFonts w:eastAsia="Calibri"/>
                <w:bCs/>
                <w:sz w:val="20"/>
                <w:szCs w:val="20"/>
                <w:lang w:eastAsia="en-US"/>
              </w:rPr>
              <w:br/>
            </w:r>
            <w:r w:rsidRPr="00AE3B64">
              <w:rPr>
                <w:rFonts w:eastAsia="Calibri"/>
                <w:bCs/>
                <w:sz w:val="20"/>
                <w:szCs w:val="20"/>
                <w:lang w:eastAsia="en-US"/>
              </w:rPr>
              <w:t>3</w:t>
            </w:r>
            <w:r w:rsidR="002E17B5" w:rsidRPr="00AE3B64">
              <w:rPr>
                <w:rFonts w:eastAsia="Calibri"/>
                <w:bCs/>
                <w:sz w:val="20"/>
                <w:szCs w:val="20"/>
                <w:lang w:eastAsia="en-US"/>
              </w:rPr>
              <w:t xml:space="preserve"> </w:t>
            </w:r>
            <w:r w:rsidRPr="00AE3B64">
              <w:rPr>
                <w:rFonts w:eastAsia="Calibri"/>
                <w:bCs/>
                <w:sz w:val="20"/>
                <w:szCs w:val="20"/>
                <w:lang w:eastAsia="en-US"/>
              </w:rPr>
              <w:t>м;</w:t>
            </w:r>
          </w:p>
          <w:p w14:paraId="7847A970" w14:textId="62B91E3E" w:rsidR="00347B9B" w:rsidRPr="00AE3B64"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w:t>
            </w:r>
            <w:r w:rsidR="008C3254" w:rsidRPr="00AE3B64">
              <w:rPr>
                <w:rFonts w:eastAsia="Calibri"/>
                <w:bCs/>
                <w:sz w:val="20"/>
                <w:szCs w:val="20"/>
                <w:lang w:eastAsia="en-US"/>
              </w:rPr>
              <w:t xml:space="preserve"> – </w:t>
            </w:r>
            <w:r w:rsidRPr="00AE3B64">
              <w:rPr>
                <w:rFonts w:eastAsia="Calibri"/>
                <w:bCs/>
                <w:sz w:val="20"/>
                <w:szCs w:val="20"/>
                <w:lang w:eastAsia="en-US"/>
              </w:rPr>
              <w:br/>
            </w:r>
            <w:r w:rsidR="001B198B" w:rsidRPr="00AE3B64">
              <w:rPr>
                <w:rFonts w:eastAsia="Calibri"/>
                <w:bCs/>
                <w:sz w:val="20"/>
                <w:szCs w:val="20"/>
                <w:lang w:eastAsia="en-US"/>
              </w:rPr>
              <w:t>3</w:t>
            </w:r>
            <w:r w:rsidRPr="00AE3B64">
              <w:rPr>
                <w:rFonts w:eastAsia="Calibri"/>
                <w:bCs/>
                <w:sz w:val="20"/>
                <w:szCs w:val="20"/>
                <w:lang w:eastAsia="en-US"/>
              </w:rPr>
              <w:t xml:space="preserve"> м;</w:t>
            </w:r>
          </w:p>
          <w:p w14:paraId="32F190AA" w14:textId="29E09532" w:rsidR="00347B9B" w:rsidRPr="00AE3B64"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w:t>
            </w:r>
            <w:r w:rsidR="008C3254" w:rsidRPr="00AE3B64">
              <w:rPr>
                <w:rFonts w:eastAsia="Calibri"/>
                <w:bCs/>
                <w:sz w:val="20"/>
                <w:szCs w:val="20"/>
                <w:lang w:eastAsia="en-US"/>
              </w:rPr>
              <w:t xml:space="preserve"> – </w:t>
            </w:r>
            <w:r w:rsidRPr="00AE3B64">
              <w:rPr>
                <w:rFonts w:eastAsia="Calibri"/>
                <w:bCs/>
                <w:sz w:val="20"/>
                <w:szCs w:val="20"/>
                <w:lang w:eastAsia="en-US"/>
              </w:rPr>
              <w:t>3 м;</w:t>
            </w:r>
          </w:p>
          <w:p w14:paraId="7CE1DA95" w14:textId="4CC37BFB"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AE3B64">
              <w:rPr>
                <w:rFonts w:eastAsia="Calibri"/>
                <w:bCs/>
                <w:sz w:val="20"/>
                <w:szCs w:val="20"/>
                <w:lang w:eastAsia="en-US"/>
              </w:rPr>
              <w:t xml:space="preserve"> – </w:t>
            </w:r>
            <w:r w:rsidRPr="00AE3B64">
              <w:rPr>
                <w:rFonts w:eastAsia="Calibri"/>
                <w:bCs/>
                <w:sz w:val="20"/>
                <w:szCs w:val="20"/>
                <w:lang w:eastAsia="en-US"/>
              </w:rPr>
              <w:t>1 м;</w:t>
            </w:r>
          </w:p>
          <w:p w14:paraId="7F8B6F53" w14:textId="77777777"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2E17B5" w:rsidRPr="00AE3B64">
              <w:rPr>
                <w:rFonts w:eastAsia="Calibri"/>
                <w:bCs/>
                <w:sz w:val="20"/>
                <w:szCs w:val="20"/>
                <w:lang w:eastAsia="en-US"/>
              </w:rPr>
              <w:t>–</w:t>
            </w:r>
            <w:r w:rsidRPr="00AE3B64">
              <w:rPr>
                <w:rFonts w:eastAsia="Calibri"/>
                <w:bCs/>
                <w:sz w:val="20"/>
                <w:szCs w:val="20"/>
                <w:lang w:eastAsia="en-US"/>
              </w:rPr>
              <w:t xml:space="preserve"> 3</w:t>
            </w:r>
            <w:r w:rsidR="002E17B5" w:rsidRPr="00AE3B64">
              <w:rPr>
                <w:rFonts w:eastAsia="Calibri"/>
                <w:bCs/>
                <w:sz w:val="20"/>
                <w:szCs w:val="20"/>
                <w:lang w:eastAsia="en-US"/>
              </w:rPr>
              <w:t xml:space="preserve"> </w:t>
            </w:r>
            <w:r w:rsidRPr="00AE3B64">
              <w:rPr>
                <w:rFonts w:eastAsia="Calibri"/>
                <w:bCs/>
                <w:sz w:val="20"/>
                <w:szCs w:val="20"/>
                <w:lang w:eastAsia="en-US"/>
              </w:rPr>
              <w:t>м.</w:t>
            </w:r>
          </w:p>
          <w:p w14:paraId="233AC442" w14:textId="77777777"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объекта жилищного строительства </w:t>
            </w:r>
            <w:r w:rsidR="002E17B5" w:rsidRPr="00AE3B64">
              <w:rPr>
                <w:rFonts w:eastAsia="Calibri"/>
                <w:bCs/>
                <w:sz w:val="20"/>
                <w:szCs w:val="20"/>
                <w:lang w:eastAsia="en-US"/>
              </w:rPr>
              <w:t>–</w:t>
            </w:r>
            <w:r w:rsidR="00604D82" w:rsidRPr="00AE3B64">
              <w:rPr>
                <w:rFonts w:eastAsia="Calibri"/>
                <w:bCs/>
                <w:sz w:val="20"/>
                <w:szCs w:val="20"/>
                <w:lang w:eastAsia="en-US"/>
              </w:rPr>
              <w:t xml:space="preserve"> 3;</w:t>
            </w:r>
          </w:p>
          <w:p w14:paraId="1466F4E2" w14:textId="225BDA0B"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бани </w:t>
            </w:r>
            <w:r w:rsidR="002E17B5" w:rsidRPr="00AE3B64">
              <w:rPr>
                <w:rFonts w:eastAsia="Calibri"/>
                <w:bCs/>
                <w:sz w:val="20"/>
                <w:szCs w:val="20"/>
                <w:lang w:eastAsia="en-US"/>
              </w:rPr>
              <w:t xml:space="preserve">– </w:t>
            </w:r>
            <w:r w:rsidR="00604D82" w:rsidRPr="00AE3B64">
              <w:rPr>
                <w:rFonts w:eastAsia="Calibri"/>
                <w:bCs/>
                <w:sz w:val="20"/>
                <w:szCs w:val="20"/>
                <w:lang w:eastAsia="en-US"/>
              </w:rPr>
              <w:t>2;</w:t>
            </w:r>
          </w:p>
          <w:p w14:paraId="4CCD50B3" w14:textId="01564A3A"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w:t>
            </w:r>
            <w:r w:rsidR="00604D82" w:rsidRPr="00AE3B64">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максимальная</w:t>
            </w:r>
            <w:r w:rsidR="00604D82" w:rsidRPr="00AE3B64">
              <w:rPr>
                <w:rFonts w:eastAsia="Calibri"/>
                <w:bCs/>
                <w:sz w:val="20"/>
                <w:szCs w:val="20"/>
                <w:lang w:eastAsia="en-US"/>
              </w:rPr>
              <w:t xml:space="preserve"> высота объекта жилищного строительства – 14 м;</w:t>
            </w:r>
          </w:p>
          <w:p w14:paraId="707F9E7F" w14:textId="64BA2E58"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w:t>
            </w:r>
            <w:r w:rsidR="00604D82" w:rsidRPr="00AE3B64">
              <w:rPr>
                <w:rFonts w:eastAsia="Calibri"/>
                <w:bCs/>
                <w:sz w:val="20"/>
                <w:szCs w:val="20"/>
                <w:lang w:eastAsia="en-US"/>
              </w:rPr>
              <w:t xml:space="preserve"> высота бани </w:t>
            </w:r>
            <w:r w:rsidR="002E17B5" w:rsidRPr="00AE3B64">
              <w:rPr>
                <w:rFonts w:eastAsia="Calibri"/>
                <w:bCs/>
                <w:sz w:val="20"/>
                <w:szCs w:val="20"/>
                <w:lang w:eastAsia="en-US"/>
              </w:rPr>
              <w:t xml:space="preserve">– </w:t>
            </w:r>
            <w:r w:rsidR="00604D82" w:rsidRPr="00AE3B64">
              <w:rPr>
                <w:rFonts w:eastAsia="Calibri"/>
                <w:bCs/>
                <w:sz w:val="20"/>
                <w:szCs w:val="20"/>
                <w:lang w:eastAsia="en-US"/>
              </w:rPr>
              <w:t>8</w:t>
            </w:r>
            <w:r w:rsidR="002E17B5" w:rsidRPr="00AE3B64">
              <w:rPr>
                <w:rFonts w:eastAsia="Calibri"/>
                <w:bCs/>
                <w:sz w:val="20"/>
                <w:szCs w:val="20"/>
                <w:lang w:eastAsia="en-US"/>
              </w:rPr>
              <w:t xml:space="preserve"> </w:t>
            </w:r>
            <w:r w:rsidR="00604D82" w:rsidRPr="00AE3B64">
              <w:rPr>
                <w:rFonts w:eastAsia="Calibri"/>
                <w:bCs/>
                <w:sz w:val="20"/>
                <w:szCs w:val="20"/>
                <w:lang w:eastAsia="en-US"/>
              </w:rPr>
              <w:t>м;</w:t>
            </w:r>
          </w:p>
          <w:p w14:paraId="6AF050F7" w14:textId="6D3C510B" w:rsidR="00604D82" w:rsidRPr="00AE3B64"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w:t>
            </w:r>
            <w:r w:rsidR="00604D82" w:rsidRPr="00AE3B64">
              <w:rPr>
                <w:rFonts w:eastAsia="Calibri"/>
                <w:bCs/>
                <w:sz w:val="20"/>
                <w:szCs w:val="20"/>
                <w:lang w:eastAsia="en-US"/>
              </w:rPr>
              <w:t xml:space="preserve"> высота вспомогательных построек (кроме бани) – 4 м.</w:t>
            </w:r>
          </w:p>
          <w:p w14:paraId="205F040D" w14:textId="77777777"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82B24FC" w14:textId="171A1706"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максимальный процент застройки земельного участка </w:t>
            </w:r>
            <w:r w:rsidR="002E17B5" w:rsidRPr="00AE3B64">
              <w:rPr>
                <w:rFonts w:eastAsia="Calibri"/>
                <w:bCs/>
                <w:sz w:val="20"/>
                <w:szCs w:val="20"/>
                <w:lang w:eastAsia="en-US"/>
              </w:rPr>
              <w:t>–</w:t>
            </w:r>
            <w:r w:rsidRPr="00AE3B64">
              <w:rPr>
                <w:rFonts w:eastAsia="Calibri"/>
                <w:bCs/>
                <w:sz w:val="20"/>
                <w:szCs w:val="20"/>
                <w:lang w:eastAsia="en-US"/>
              </w:rPr>
              <w:t xml:space="preserve"> </w:t>
            </w:r>
            <w:r w:rsidR="00D75F38" w:rsidRPr="00AE3B64">
              <w:rPr>
                <w:rFonts w:eastAsia="Calibri"/>
                <w:bCs/>
                <w:sz w:val="20"/>
                <w:szCs w:val="20"/>
                <w:lang w:eastAsia="en-US"/>
              </w:rPr>
              <w:t>50</w:t>
            </w:r>
            <w:r w:rsidR="00D955A3" w:rsidRPr="00AE3B64">
              <w:rPr>
                <w:rFonts w:eastAsia="Calibri"/>
                <w:bCs/>
                <w:sz w:val="20"/>
                <w:szCs w:val="20"/>
                <w:lang w:eastAsia="en-US"/>
              </w:rPr>
              <w:t>;</w:t>
            </w:r>
          </w:p>
          <w:p w14:paraId="2A36D594" w14:textId="5EF20AD5" w:rsidR="00604D82" w:rsidRPr="00AE3B64"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r w:rsidR="00D955A3" w:rsidRPr="00AE3B64">
              <w:rPr>
                <w:rFonts w:eastAsia="Calibri"/>
                <w:b/>
                <w:bCs/>
                <w:sz w:val="20"/>
                <w:szCs w:val="20"/>
                <w:lang w:eastAsia="en-US"/>
              </w:rPr>
              <w:t>:</w:t>
            </w:r>
          </w:p>
          <w:p w14:paraId="59058329" w14:textId="4A8F5D84" w:rsidR="00604D82" w:rsidRPr="00AE3B64"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максимальная высота ограждения земельного участка </w:t>
            </w:r>
            <w:r w:rsidR="002E17B5" w:rsidRPr="00AE3B64">
              <w:rPr>
                <w:rFonts w:eastAsia="Calibri"/>
                <w:bCs/>
                <w:sz w:val="20"/>
                <w:szCs w:val="20"/>
                <w:lang w:eastAsia="en-US"/>
              </w:rPr>
              <w:t>–</w:t>
            </w:r>
            <w:r w:rsidRPr="00AE3B64">
              <w:rPr>
                <w:rFonts w:eastAsia="Calibri"/>
                <w:bCs/>
                <w:sz w:val="20"/>
                <w:szCs w:val="20"/>
                <w:lang w:eastAsia="en-US"/>
              </w:rPr>
              <w:t xml:space="preserve"> 1,8 м</w:t>
            </w:r>
            <w:r w:rsidR="00736C5F" w:rsidRPr="00AE3B64">
              <w:rPr>
                <w:rFonts w:eastAsia="Calibri"/>
                <w:bCs/>
                <w:sz w:val="20"/>
                <w:szCs w:val="20"/>
                <w:lang w:eastAsia="en-US"/>
              </w:rPr>
              <w:t>;</w:t>
            </w:r>
          </w:p>
          <w:p w14:paraId="14AC5653" w14:textId="3D771541" w:rsidR="00736C5F" w:rsidRPr="00AE3B64"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AE3B64">
              <w:rPr>
                <w:rFonts w:eastAsia="Calibri"/>
                <w:bCs/>
                <w:sz w:val="20"/>
                <w:szCs w:val="20"/>
                <w:lang w:eastAsia="en-US"/>
              </w:rPr>
              <w:t>–</w:t>
            </w:r>
            <w:r w:rsidRPr="00AE3B64">
              <w:rPr>
                <w:rFonts w:eastAsia="Calibri"/>
                <w:bCs/>
                <w:sz w:val="20"/>
                <w:szCs w:val="20"/>
                <w:lang w:eastAsia="en-US"/>
              </w:rPr>
              <w:t xml:space="preserve"> 2</w:t>
            </w:r>
            <w:r w:rsidR="00344B30" w:rsidRPr="00AE3B64">
              <w:rPr>
                <w:rFonts w:eastAsia="Calibri"/>
                <w:bCs/>
                <w:sz w:val="20"/>
                <w:szCs w:val="20"/>
                <w:lang w:eastAsia="en-US"/>
              </w:rPr>
              <w:t xml:space="preserve"> </w:t>
            </w:r>
          </w:p>
        </w:tc>
      </w:tr>
      <w:tr w:rsidR="00411F5D" w:rsidRPr="00AE3B64" w14:paraId="5B9ED13B" w14:textId="77777777" w:rsidTr="00873441">
        <w:trPr>
          <w:trHeight w:val="20"/>
        </w:trPr>
        <w:tc>
          <w:tcPr>
            <w:tcW w:w="245" w:type="pct"/>
            <w:shd w:val="clear" w:color="auto" w:fill="FFFFFF"/>
          </w:tcPr>
          <w:p w14:paraId="53A61949" w14:textId="77777777" w:rsidR="00411F5D" w:rsidRPr="00AE3B64"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AE3B64" w:rsidRDefault="00411F5D" w:rsidP="00411F5D">
            <w:pPr>
              <w:autoSpaceDE w:val="0"/>
              <w:autoSpaceDN w:val="0"/>
              <w:adjustRightInd w:val="0"/>
              <w:ind w:left="147"/>
              <w:rPr>
                <w:sz w:val="20"/>
                <w:szCs w:val="20"/>
              </w:rPr>
            </w:pPr>
            <w:r w:rsidRPr="00AE3B64">
              <w:rPr>
                <w:sz w:val="20"/>
                <w:szCs w:val="20"/>
              </w:rPr>
              <w:t>Объекты культурно-досуговой деятельности</w:t>
            </w:r>
          </w:p>
        </w:tc>
        <w:tc>
          <w:tcPr>
            <w:tcW w:w="238" w:type="pct"/>
            <w:shd w:val="clear" w:color="auto" w:fill="FFFFFF"/>
          </w:tcPr>
          <w:p w14:paraId="6E186F6C" w14:textId="2A9668AD" w:rsidR="00411F5D" w:rsidRPr="00AE3B64" w:rsidRDefault="00411F5D" w:rsidP="00411F5D">
            <w:pPr>
              <w:jc w:val="center"/>
              <w:rPr>
                <w:sz w:val="20"/>
                <w:szCs w:val="20"/>
              </w:rPr>
            </w:pPr>
            <w:r w:rsidRPr="00AE3B64">
              <w:rPr>
                <w:sz w:val="20"/>
                <w:szCs w:val="20"/>
              </w:rPr>
              <w:t>3.6.1</w:t>
            </w:r>
          </w:p>
        </w:tc>
        <w:tc>
          <w:tcPr>
            <w:tcW w:w="1271" w:type="pct"/>
            <w:shd w:val="clear" w:color="auto" w:fill="FFFFFF"/>
          </w:tcPr>
          <w:p w14:paraId="3A776AC3" w14:textId="673A7D3B"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49E31CBF" w14:textId="77777777" w:rsidR="00411F5D" w:rsidRPr="00AE3B64" w:rsidRDefault="00411F5D" w:rsidP="001F6370">
            <w:pPr>
              <w:numPr>
                <w:ilvl w:val="0"/>
                <w:numId w:val="4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54AD181" w14:textId="65B4495A" w:rsidR="001B198B" w:rsidRPr="00AE3B64" w:rsidRDefault="001B198B" w:rsidP="001B198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1000 м</w:t>
            </w:r>
            <w:r w:rsidRPr="00AE3B64">
              <w:rPr>
                <w:rFonts w:eastAsia="Calibri"/>
                <w:bCs/>
                <w:sz w:val="20"/>
                <w:szCs w:val="20"/>
                <w:vertAlign w:val="superscript"/>
                <w:lang w:eastAsia="en-US"/>
              </w:rPr>
              <w:t>2</w:t>
            </w:r>
            <w:r w:rsidRPr="00AE3B64">
              <w:rPr>
                <w:rFonts w:eastAsia="Calibri"/>
                <w:bCs/>
                <w:sz w:val="20"/>
                <w:szCs w:val="20"/>
                <w:lang w:eastAsia="en-US"/>
              </w:rPr>
              <w:t>;</w:t>
            </w:r>
          </w:p>
          <w:p w14:paraId="5D345694" w14:textId="4500B9F1" w:rsidR="001B198B" w:rsidRPr="00AE3B64" w:rsidRDefault="001B198B" w:rsidP="001B198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5000 м</w:t>
            </w:r>
            <w:r w:rsidRPr="00AE3B64">
              <w:rPr>
                <w:rFonts w:eastAsia="Calibri"/>
                <w:bCs/>
                <w:sz w:val="20"/>
                <w:szCs w:val="20"/>
                <w:vertAlign w:val="superscript"/>
                <w:lang w:eastAsia="en-US"/>
              </w:rPr>
              <w:t>2</w:t>
            </w:r>
            <w:r w:rsidRPr="00AE3B64">
              <w:rPr>
                <w:rFonts w:eastAsia="Calibri"/>
                <w:bCs/>
                <w:sz w:val="20"/>
                <w:szCs w:val="20"/>
                <w:lang w:eastAsia="en-US"/>
              </w:rPr>
              <w:t>.</w:t>
            </w:r>
          </w:p>
          <w:p w14:paraId="32D7823A" w14:textId="77777777" w:rsidR="00411F5D" w:rsidRPr="00AE3B64" w:rsidRDefault="00411F5D" w:rsidP="001F6370">
            <w:pPr>
              <w:numPr>
                <w:ilvl w:val="0"/>
                <w:numId w:val="4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AE3B64" w:rsidRDefault="00411F5D" w:rsidP="001F6370">
            <w:pPr>
              <w:numPr>
                <w:ilvl w:val="0"/>
                <w:numId w:val="4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4643E2E" w14:textId="77777777" w:rsidR="00411F5D" w:rsidRPr="00AE3B64" w:rsidRDefault="00411F5D" w:rsidP="001F6370">
            <w:pPr>
              <w:numPr>
                <w:ilvl w:val="0"/>
                <w:numId w:val="4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2477D4E" w14:textId="04B2399E" w:rsidR="00411F5D" w:rsidRPr="00AE3B64" w:rsidRDefault="00411F5D" w:rsidP="001B198B">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1B198B" w:rsidRPr="00AE3B64" w14:paraId="20893000" w14:textId="77777777" w:rsidTr="00873441">
        <w:trPr>
          <w:trHeight w:val="20"/>
        </w:trPr>
        <w:tc>
          <w:tcPr>
            <w:tcW w:w="245" w:type="pct"/>
            <w:shd w:val="clear" w:color="auto" w:fill="FFFFFF"/>
          </w:tcPr>
          <w:p w14:paraId="51F53040" w14:textId="77777777" w:rsidR="001B198B" w:rsidRPr="00AE3B64"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AE3B64" w:rsidRDefault="001B198B" w:rsidP="001B198B">
            <w:pPr>
              <w:autoSpaceDE w:val="0"/>
              <w:autoSpaceDN w:val="0"/>
              <w:adjustRightInd w:val="0"/>
              <w:ind w:left="147"/>
              <w:rPr>
                <w:sz w:val="20"/>
                <w:szCs w:val="20"/>
              </w:rPr>
            </w:pPr>
            <w:r w:rsidRPr="00AE3B64">
              <w:rPr>
                <w:sz w:val="20"/>
                <w:szCs w:val="20"/>
              </w:rPr>
              <w:t>Предоставление коммунальных услуг</w:t>
            </w:r>
          </w:p>
        </w:tc>
        <w:tc>
          <w:tcPr>
            <w:tcW w:w="238" w:type="pct"/>
            <w:shd w:val="clear" w:color="auto" w:fill="FFFFFF"/>
          </w:tcPr>
          <w:p w14:paraId="10ACDB55" w14:textId="09F79667" w:rsidR="001B198B" w:rsidRPr="00AE3B64" w:rsidRDefault="001B198B" w:rsidP="001B198B">
            <w:pPr>
              <w:jc w:val="center"/>
              <w:rPr>
                <w:sz w:val="20"/>
                <w:szCs w:val="20"/>
              </w:rPr>
            </w:pPr>
            <w:r w:rsidRPr="00AE3B64">
              <w:rPr>
                <w:sz w:val="20"/>
                <w:szCs w:val="20"/>
              </w:rPr>
              <w:t>3.1.1</w:t>
            </w:r>
          </w:p>
        </w:tc>
        <w:tc>
          <w:tcPr>
            <w:tcW w:w="1271" w:type="pct"/>
            <w:shd w:val="clear" w:color="auto" w:fill="FFFFFF"/>
          </w:tcPr>
          <w:p w14:paraId="526709D8" w14:textId="7A51967A" w:rsidR="001B198B" w:rsidRPr="00AE3B64"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AE3B64">
              <w:rPr>
                <w:rFonts w:eastAsia="Calibri"/>
                <w:bCs/>
                <w:sz w:val="20"/>
                <w:szCs w:val="20"/>
                <w:lang w:eastAsia="en-US"/>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2706B4D7" w14:textId="77777777" w:rsidR="001B198B" w:rsidRPr="00AE3B64"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475472F2" w14:textId="77777777" w:rsidR="001B198B" w:rsidRPr="00AE3B64" w:rsidRDefault="001B198B" w:rsidP="001F6370">
            <w:pPr>
              <w:pStyle w:val="aff8"/>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0DCA9BC3" w14:textId="77777777" w:rsidR="001B198B" w:rsidRPr="00AE3B64"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AE3B64" w:rsidRDefault="001B198B" w:rsidP="001F6370">
            <w:pPr>
              <w:pStyle w:val="aff8"/>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подлежат установлению.</w:t>
            </w:r>
          </w:p>
          <w:p w14:paraId="41821137" w14:textId="77777777" w:rsidR="001B198B" w:rsidRPr="00AE3B64"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5DB5082" w14:textId="77777777" w:rsidR="001B198B" w:rsidRPr="00AE3B64" w:rsidRDefault="001B198B" w:rsidP="001F6370">
            <w:pPr>
              <w:pStyle w:val="aff8"/>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lastRenderedPageBreak/>
              <w:t>не подлежит установлению.</w:t>
            </w:r>
          </w:p>
          <w:p w14:paraId="39AC69C9" w14:textId="77777777" w:rsidR="001B198B" w:rsidRPr="00AE3B64" w:rsidRDefault="001B198B" w:rsidP="00401F7A">
            <w:pPr>
              <w:numPr>
                <w:ilvl w:val="0"/>
                <w:numId w:val="24"/>
              </w:numPr>
              <w:tabs>
                <w:tab w:val="left" w:pos="337"/>
              </w:tabs>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4FEDDA0" w14:textId="266326B4" w:rsidR="001B198B" w:rsidRPr="00AE3B64" w:rsidRDefault="001B198B" w:rsidP="001F6370">
            <w:pPr>
              <w:pStyle w:val="aff8"/>
              <w:numPr>
                <w:ilvl w:val="0"/>
                <w:numId w:val="53"/>
              </w:numPr>
              <w:tabs>
                <w:tab w:val="left" w:pos="425"/>
              </w:tabs>
              <w:autoSpaceDE w:val="0"/>
              <w:autoSpaceDN w:val="0"/>
              <w:adjustRightInd w:val="0"/>
              <w:spacing w:line="240" w:lineRule="auto"/>
              <w:ind w:left="427" w:right="59" w:hanging="232"/>
              <w:rPr>
                <w:bCs/>
                <w:sz w:val="20"/>
                <w:lang w:eastAsia="en-US"/>
              </w:rPr>
            </w:pPr>
            <w:r w:rsidRPr="00AE3B64">
              <w:rPr>
                <w:bCs/>
                <w:sz w:val="20"/>
                <w:lang w:eastAsia="en-US"/>
              </w:rPr>
              <w:t>не подлежит установлению</w:t>
            </w:r>
          </w:p>
        </w:tc>
      </w:tr>
      <w:tr w:rsidR="001B198B" w:rsidRPr="00AE3B64" w14:paraId="0ABBAFC7" w14:textId="77777777" w:rsidTr="00873441">
        <w:trPr>
          <w:trHeight w:val="20"/>
        </w:trPr>
        <w:tc>
          <w:tcPr>
            <w:tcW w:w="245" w:type="pct"/>
            <w:shd w:val="clear" w:color="auto" w:fill="FFFFFF"/>
          </w:tcPr>
          <w:p w14:paraId="517FFC80" w14:textId="77777777" w:rsidR="001B198B" w:rsidRPr="00AE3B64"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AE3B64" w:rsidRDefault="001B198B" w:rsidP="001B198B">
            <w:pPr>
              <w:autoSpaceDE w:val="0"/>
              <w:autoSpaceDN w:val="0"/>
              <w:adjustRightInd w:val="0"/>
              <w:ind w:left="147"/>
              <w:rPr>
                <w:sz w:val="20"/>
                <w:szCs w:val="20"/>
              </w:rPr>
            </w:pPr>
            <w:r w:rsidRPr="00AE3B64">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AE3B64" w:rsidRDefault="001B198B" w:rsidP="001B198B">
            <w:pPr>
              <w:jc w:val="center"/>
              <w:rPr>
                <w:sz w:val="20"/>
                <w:szCs w:val="20"/>
              </w:rPr>
            </w:pPr>
            <w:r w:rsidRPr="00AE3B64">
              <w:rPr>
                <w:sz w:val="20"/>
                <w:szCs w:val="20"/>
              </w:rPr>
              <w:t>12.0</w:t>
            </w:r>
          </w:p>
        </w:tc>
        <w:tc>
          <w:tcPr>
            <w:tcW w:w="1271" w:type="pct"/>
            <w:shd w:val="clear" w:color="auto" w:fill="FFFFFF"/>
          </w:tcPr>
          <w:p w14:paraId="0A38F110" w14:textId="2D47770F" w:rsidR="001B198B" w:rsidRPr="00AE3B64"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AE3B64"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3C06965" w14:textId="77777777" w:rsidR="001B198B" w:rsidRPr="00AE3B64" w:rsidRDefault="001B198B" w:rsidP="001F6370">
            <w:pPr>
              <w:pStyle w:val="aff8"/>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47981F5B" w14:textId="77777777" w:rsidR="001B198B" w:rsidRPr="00AE3B64"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AE3B64" w:rsidRDefault="001B198B" w:rsidP="001F6370">
            <w:pPr>
              <w:pStyle w:val="aff8"/>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подлежат установлению</w:t>
            </w:r>
            <w:r w:rsidRPr="00AE3B64">
              <w:rPr>
                <w:b/>
                <w:bCs/>
                <w:sz w:val="20"/>
                <w:lang w:eastAsia="en-US"/>
              </w:rPr>
              <w:t>.</w:t>
            </w:r>
          </w:p>
          <w:p w14:paraId="0B8649D4" w14:textId="77777777" w:rsidR="001B198B" w:rsidRPr="00AE3B64"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39CB0D60" w14:textId="77777777" w:rsidR="001B198B" w:rsidRPr="00AE3B64" w:rsidRDefault="001B198B" w:rsidP="001F6370">
            <w:pPr>
              <w:pStyle w:val="aff8"/>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3DCD0107" w14:textId="77777777" w:rsidR="001B198B" w:rsidRPr="00AE3B64"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58497AD" w14:textId="7CAD4B9F" w:rsidR="001B198B" w:rsidRPr="00AE3B64" w:rsidRDefault="001B198B" w:rsidP="001F6370">
            <w:pPr>
              <w:pStyle w:val="aff8"/>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tc>
      </w:tr>
      <w:tr w:rsidR="00873441" w:rsidRPr="00AE3B64" w14:paraId="7FCF6D03" w14:textId="57AAE7A7" w:rsidTr="00873441">
        <w:trPr>
          <w:trHeight w:val="20"/>
        </w:trPr>
        <w:tc>
          <w:tcPr>
            <w:tcW w:w="245" w:type="pct"/>
            <w:shd w:val="clear" w:color="auto" w:fill="FFFFFF"/>
            <w:vAlign w:val="center"/>
          </w:tcPr>
          <w:p w14:paraId="3196C34F" w14:textId="4985C5E0" w:rsidR="00873441" w:rsidRPr="00AE3B64" w:rsidRDefault="00873441" w:rsidP="00873441">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2</w:t>
            </w:r>
          </w:p>
        </w:tc>
        <w:tc>
          <w:tcPr>
            <w:tcW w:w="4755" w:type="pct"/>
            <w:gridSpan w:val="4"/>
            <w:shd w:val="clear" w:color="auto" w:fill="FFFFFF"/>
            <w:vAlign w:val="center"/>
          </w:tcPr>
          <w:p w14:paraId="5285E6EE" w14:textId="70C9B3ED" w:rsidR="00873441" w:rsidRPr="00AE3B64" w:rsidRDefault="00873441" w:rsidP="00411F5D">
            <w:pPr>
              <w:autoSpaceDE w:val="0"/>
              <w:autoSpaceDN w:val="0"/>
              <w:adjustRightInd w:val="0"/>
              <w:ind w:right="59"/>
              <w:contextualSpacing/>
              <w:jc w:val="center"/>
              <w:rPr>
                <w:rFonts w:eastAsia="Calibri"/>
                <w:b/>
                <w:bCs/>
                <w:sz w:val="20"/>
                <w:szCs w:val="20"/>
                <w:lang w:eastAsia="en-US"/>
              </w:rPr>
            </w:pPr>
            <w:r w:rsidRPr="00AE3B64">
              <w:rPr>
                <w:b/>
                <w:sz w:val="20"/>
                <w:szCs w:val="20"/>
              </w:rPr>
              <w:t>Условно разрешенные виды использования</w:t>
            </w:r>
          </w:p>
        </w:tc>
      </w:tr>
      <w:tr w:rsidR="00411F5D" w:rsidRPr="00AE3B64" w14:paraId="725D82D1" w14:textId="77777777" w:rsidTr="00873441">
        <w:trPr>
          <w:trHeight w:val="20"/>
        </w:trPr>
        <w:tc>
          <w:tcPr>
            <w:tcW w:w="245" w:type="pct"/>
            <w:shd w:val="clear" w:color="auto" w:fill="FFFFFF"/>
          </w:tcPr>
          <w:p w14:paraId="2F04FE56" w14:textId="77777777" w:rsidR="00411F5D" w:rsidRPr="00AE3B64" w:rsidRDefault="00411F5D" w:rsidP="00873441">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AE3B64" w:rsidRDefault="00411F5D" w:rsidP="00411F5D">
            <w:pPr>
              <w:autoSpaceDE w:val="0"/>
              <w:autoSpaceDN w:val="0"/>
              <w:adjustRightInd w:val="0"/>
              <w:ind w:left="147"/>
              <w:rPr>
                <w:sz w:val="20"/>
                <w:szCs w:val="20"/>
              </w:rPr>
            </w:pPr>
            <w:r w:rsidRPr="00AE3B64">
              <w:rPr>
                <w:sz w:val="20"/>
                <w:szCs w:val="20"/>
              </w:rPr>
              <w:t>Социальное обслуживание</w:t>
            </w:r>
          </w:p>
        </w:tc>
        <w:tc>
          <w:tcPr>
            <w:tcW w:w="238" w:type="pct"/>
            <w:shd w:val="clear" w:color="auto" w:fill="FFFFFF"/>
          </w:tcPr>
          <w:p w14:paraId="609B9D4D" w14:textId="6356EE7A" w:rsidR="00411F5D" w:rsidRPr="00AE3B64" w:rsidRDefault="00411F5D" w:rsidP="00411F5D">
            <w:pPr>
              <w:jc w:val="center"/>
              <w:rPr>
                <w:sz w:val="20"/>
                <w:szCs w:val="20"/>
              </w:rPr>
            </w:pPr>
            <w:r w:rsidRPr="00AE3B64">
              <w:rPr>
                <w:sz w:val="20"/>
                <w:szCs w:val="20"/>
              </w:rPr>
              <w:t>3.2</w:t>
            </w:r>
          </w:p>
        </w:tc>
        <w:tc>
          <w:tcPr>
            <w:tcW w:w="1271" w:type="pct"/>
            <w:shd w:val="clear" w:color="auto" w:fill="FFFFFF"/>
          </w:tcPr>
          <w:p w14:paraId="4CEE7E32" w14:textId="1907B17D" w:rsidR="00411F5D" w:rsidRPr="00AE3B64" w:rsidRDefault="00411F5D" w:rsidP="00411F5D">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5" w:history="1">
              <w:r w:rsidRPr="00AE3B64">
                <w:rPr>
                  <w:sz w:val="20"/>
                  <w:szCs w:val="20"/>
                </w:rPr>
                <w:t>кодами 3.2.1</w:t>
              </w:r>
            </w:hyperlink>
            <w:r w:rsidRPr="00AE3B64">
              <w:rPr>
                <w:sz w:val="20"/>
                <w:szCs w:val="20"/>
              </w:rPr>
              <w:t xml:space="preserve"> – </w:t>
            </w:r>
            <w:hyperlink r:id="rId16" w:history="1">
              <w:r w:rsidRPr="00AE3B64">
                <w:rPr>
                  <w:sz w:val="20"/>
                  <w:szCs w:val="20"/>
                </w:rPr>
                <w:t>3.2.4</w:t>
              </w:r>
            </w:hyperlink>
          </w:p>
        </w:tc>
        <w:tc>
          <w:tcPr>
            <w:tcW w:w="1661" w:type="pct"/>
            <w:shd w:val="clear" w:color="auto" w:fill="FFFFFF"/>
          </w:tcPr>
          <w:p w14:paraId="5730C2DA" w14:textId="77777777" w:rsidR="00411F5D" w:rsidRPr="00AE3B64"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4B0191D" w14:textId="4B09BD73"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72C020EF" w14:textId="77777777" w:rsidR="00411F5D" w:rsidRPr="00AE3B64"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04456B" w14:textId="77777777" w:rsidR="00411F5D" w:rsidRPr="00AE3B64"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3E7C855"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DFD09AB" w14:textId="77777777" w:rsidR="00411F5D" w:rsidRPr="00AE3B64"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46C1B3A" w14:textId="1F68C615" w:rsidR="00411F5D" w:rsidRPr="00AE3B64" w:rsidRDefault="00411F5D" w:rsidP="00411F5D">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72F9F2DB" w14:textId="77777777" w:rsidTr="00873441">
        <w:trPr>
          <w:trHeight w:val="20"/>
        </w:trPr>
        <w:tc>
          <w:tcPr>
            <w:tcW w:w="245" w:type="pct"/>
            <w:shd w:val="clear" w:color="auto" w:fill="FFFFFF"/>
          </w:tcPr>
          <w:p w14:paraId="737B3356" w14:textId="77777777" w:rsidR="00E665E6" w:rsidRPr="00AE3B64" w:rsidRDefault="00E665E6" w:rsidP="00873441">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586D68A5" w14:textId="40A2F321" w:rsidR="00E665E6" w:rsidRPr="00AE3B64" w:rsidRDefault="00E665E6" w:rsidP="00E665E6">
            <w:pPr>
              <w:autoSpaceDE w:val="0"/>
              <w:autoSpaceDN w:val="0"/>
              <w:adjustRightInd w:val="0"/>
              <w:ind w:left="147"/>
              <w:rPr>
                <w:sz w:val="20"/>
                <w:szCs w:val="20"/>
              </w:rPr>
            </w:pPr>
            <w:r w:rsidRPr="00AE3B64">
              <w:rPr>
                <w:sz w:val="20"/>
                <w:szCs w:val="20"/>
              </w:rPr>
              <w:t>Амбулаторно-поликлиническое обслуживание</w:t>
            </w:r>
          </w:p>
        </w:tc>
        <w:tc>
          <w:tcPr>
            <w:tcW w:w="238" w:type="pct"/>
            <w:shd w:val="clear" w:color="auto" w:fill="FFFFFF"/>
          </w:tcPr>
          <w:p w14:paraId="78546C43" w14:textId="46561F57" w:rsidR="00E665E6" w:rsidRPr="00AE3B64" w:rsidRDefault="00E665E6" w:rsidP="00E665E6">
            <w:pPr>
              <w:jc w:val="center"/>
              <w:rPr>
                <w:sz w:val="20"/>
                <w:szCs w:val="20"/>
              </w:rPr>
            </w:pPr>
            <w:r w:rsidRPr="00AE3B64">
              <w:rPr>
                <w:sz w:val="20"/>
                <w:szCs w:val="20"/>
              </w:rPr>
              <w:t>3.4.1</w:t>
            </w:r>
          </w:p>
        </w:tc>
        <w:tc>
          <w:tcPr>
            <w:tcW w:w="1271" w:type="pct"/>
            <w:shd w:val="clear" w:color="auto" w:fill="FFFFFF"/>
          </w:tcPr>
          <w:p w14:paraId="59CA3CE0" w14:textId="70FD2B16" w:rsidR="00E665E6" w:rsidRPr="00AE3B64" w:rsidRDefault="00E665E6" w:rsidP="00E665E6">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предназначенных для оказания гражданам амбулаторно-</w:t>
            </w:r>
            <w:r w:rsidRPr="00AE3B64">
              <w:rPr>
                <w:rFonts w:eastAsia="Calibri"/>
                <w:bCs/>
                <w:sz w:val="20"/>
                <w:szCs w:val="20"/>
                <w:lang w:eastAsia="en-US"/>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61" w:type="pct"/>
            <w:shd w:val="clear" w:color="auto" w:fill="FFFFFF"/>
          </w:tcPr>
          <w:p w14:paraId="3B6AED11" w14:textId="77777777" w:rsidR="00E665E6" w:rsidRPr="00AE3B64" w:rsidRDefault="00E665E6" w:rsidP="00A1285D">
            <w:pPr>
              <w:numPr>
                <w:ilvl w:val="0"/>
                <w:numId w:val="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10158B9B" w14:textId="77777777" w:rsidR="00E665E6" w:rsidRPr="00AE3B64" w:rsidRDefault="00E665E6" w:rsidP="00A128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для аптек и стоматологических кабинетов – 500 м</w:t>
            </w:r>
            <w:r w:rsidRPr="00AE3B64">
              <w:rPr>
                <w:rFonts w:eastAsia="Calibri"/>
                <w:bCs/>
                <w:sz w:val="20"/>
                <w:szCs w:val="20"/>
                <w:vertAlign w:val="superscript"/>
                <w:lang w:eastAsia="en-US"/>
              </w:rPr>
              <w:t>2</w:t>
            </w:r>
            <w:r w:rsidRPr="00AE3B64">
              <w:rPr>
                <w:rFonts w:eastAsia="Calibri"/>
                <w:bCs/>
                <w:sz w:val="20"/>
                <w:szCs w:val="20"/>
                <w:lang w:eastAsia="en-US"/>
              </w:rPr>
              <w:t>;</w:t>
            </w:r>
          </w:p>
          <w:p w14:paraId="25997866" w14:textId="3AA12CAF" w:rsidR="00E665E6" w:rsidRPr="00AE3B64" w:rsidRDefault="00C81F2B" w:rsidP="00A128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максимальные</w:t>
            </w:r>
            <w:r w:rsidR="00E665E6" w:rsidRPr="00AE3B64">
              <w:rPr>
                <w:rFonts w:eastAsia="Calibri"/>
                <w:bCs/>
                <w:sz w:val="20"/>
                <w:szCs w:val="20"/>
                <w:lang w:eastAsia="en-US"/>
              </w:rPr>
              <w:t xml:space="preserve"> размеры земельного участка для поликлиник – 3000 м</w:t>
            </w:r>
            <w:r w:rsidR="00E665E6" w:rsidRPr="00AE3B64">
              <w:rPr>
                <w:rFonts w:eastAsia="Calibri"/>
                <w:bCs/>
                <w:sz w:val="20"/>
                <w:szCs w:val="20"/>
                <w:vertAlign w:val="superscript"/>
                <w:lang w:eastAsia="en-US"/>
              </w:rPr>
              <w:t>2</w:t>
            </w:r>
            <w:r w:rsidR="00E665E6" w:rsidRPr="00AE3B64">
              <w:rPr>
                <w:rFonts w:eastAsia="Calibri"/>
                <w:bCs/>
                <w:sz w:val="20"/>
                <w:szCs w:val="20"/>
                <w:lang w:eastAsia="en-US"/>
              </w:rPr>
              <w:t>.</w:t>
            </w:r>
          </w:p>
          <w:p w14:paraId="0BACB8A6" w14:textId="77777777" w:rsidR="00E665E6" w:rsidRPr="00AE3B64" w:rsidRDefault="00E665E6" w:rsidP="00A1285D">
            <w:pPr>
              <w:numPr>
                <w:ilvl w:val="0"/>
                <w:numId w:val="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C3478BD" w14:textId="77777777" w:rsidR="00E665E6" w:rsidRPr="00AE3B64" w:rsidRDefault="00E665E6" w:rsidP="00A128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0408F2F5" w14:textId="77777777" w:rsidR="00E665E6" w:rsidRPr="00AE3B64" w:rsidRDefault="00E665E6" w:rsidP="00A1285D">
            <w:pPr>
              <w:numPr>
                <w:ilvl w:val="0"/>
                <w:numId w:val="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65D6410" w14:textId="77777777" w:rsidR="00E665E6" w:rsidRPr="00AE3B64" w:rsidRDefault="00E665E6" w:rsidP="00A128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27D4A975" w14:textId="77777777" w:rsidR="00E665E6" w:rsidRPr="00AE3B64" w:rsidRDefault="00E665E6" w:rsidP="00A1285D">
            <w:pPr>
              <w:numPr>
                <w:ilvl w:val="0"/>
                <w:numId w:val="1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E8E4500" w14:textId="2475B9B5" w:rsidR="00E665E6" w:rsidRPr="00AE3B64" w:rsidRDefault="00E665E6" w:rsidP="00A1285D">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5FCB4411" w14:textId="77777777" w:rsidTr="00873441">
        <w:trPr>
          <w:trHeight w:val="20"/>
        </w:trPr>
        <w:tc>
          <w:tcPr>
            <w:tcW w:w="245" w:type="pct"/>
            <w:shd w:val="clear" w:color="auto" w:fill="FFFFFF"/>
          </w:tcPr>
          <w:p w14:paraId="4E4A9FA2" w14:textId="77777777" w:rsidR="00E665E6" w:rsidRPr="00AE3B64" w:rsidRDefault="00E665E6" w:rsidP="00873441">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1FDAD8E7" w14:textId="7DE895B7" w:rsidR="00E665E6" w:rsidRPr="00AE3B64" w:rsidRDefault="00E665E6" w:rsidP="00E665E6">
            <w:pPr>
              <w:autoSpaceDE w:val="0"/>
              <w:autoSpaceDN w:val="0"/>
              <w:adjustRightInd w:val="0"/>
              <w:ind w:left="147"/>
              <w:rPr>
                <w:sz w:val="20"/>
                <w:szCs w:val="20"/>
              </w:rPr>
            </w:pPr>
            <w:r w:rsidRPr="00AE3B64">
              <w:rPr>
                <w:sz w:val="20"/>
                <w:szCs w:val="20"/>
              </w:rPr>
              <w:t>Гостиничное обслуживание</w:t>
            </w:r>
          </w:p>
        </w:tc>
        <w:tc>
          <w:tcPr>
            <w:tcW w:w="238" w:type="pct"/>
            <w:shd w:val="clear" w:color="auto" w:fill="FFFFFF"/>
          </w:tcPr>
          <w:p w14:paraId="29BFE199" w14:textId="5EC4806B" w:rsidR="00E665E6" w:rsidRPr="00AE3B64" w:rsidRDefault="00E665E6" w:rsidP="00E665E6">
            <w:pPr>
              <w:jc w:val="center"/>
              <w:rPr>
                <w:sz w:val="20"/>
                <w:szCs w:val="20"/>
              </w:rPr>
            </w:pPr>
            <w:r w:rsidRPr="00AE3B64">
              <w:rPr>
                <w:sz w:val="20"/>
                <w:szCs w:val="20"/>
              </w:rPr>
              <w:t>4.7</w:t>
            </w:r>
          </w:p>
        </w:tc>
        <w:tc>
          <w:tcPr>
            <w:tcW w:w="1271" w:type="pct"/>
            <w:shd w:val="clear" w:color="auto" w:fill="FFFFFF"/>
          </w:tcPr>
          <w:p w14:paraId="413E6F97" w14:textId="337F7B4A" w:rsidR="00E665E6" w:rsidRPr="00AE3B64" w:rsidRDefault="00E665E6" w:rsidP="00E665E6">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гостиниц</w:t>
            </w:r>
          </w:p>
        </w:tc>
        <w:tc>
          <w:tcPr>
            <w:tcW w:w="1661" w:type="pct"/>
            <w:shd w:val="clear" w:color="auto" w:fill="FFFFFF"/>
          </w:tcPr>
          <w:p w14:paraId="3CA9875F" w14:textId="77777777" w:rsidR="00E665E6" w:rsidRPr="00AE3B64" w:rsidRDefault="00E665E6" w:rsidP="00A1285D">
            <w:pPr>
              <w:numPr>
                <w:ilvl w:val="0"/>
                <w:numId w:val="11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EBB17E9" w14:textId="77777777" w:rsidR="00E665E6" w:rsidRPr="00AE3B64" w:rsidRDefault="00E665E6" w:rsidP="00A1285D">
            <w:pPr>
              <w:pStyle w:val="aff8"/>
              <w:numPr>
                <w:ilvl w:val="0"/>
                <w:numId w:val="54"/>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7A911BA9" w14:textId="77777777" w:rsidR="00E665E6" w:rsidRPr="00AE3B64" w:rsidRDefault="00E665E6" w:rsidP="00A1285D">
            <w:pPr>
              <w:numPr>
                <w:ilvl w:val="0"/>
                <w:numId w:val="11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BDF1051" w14:textId="77777777" w:rsidR="00E665E6" w:rsidRPr="00AE3B64" w:rsidRDefault="00E665E6" w:rsidP="00A1285D">
            <w:pPr>
              <w:pStyle w:val="aff8"/>
              <w:numPr>
                <w:ilvl w:val="0"/>
                <w:numId w:val="54"/>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2781B8E3" w14:textId="77777777" w:rsidR="00E665E6" w:rsidRPr="00AE3B64" w:rsidRDefault="00E665E6" w:rsidP="00A1285D">
            <w:pPr>
              <w:numPr>
                <w:ilvl w:val="0"/>
                <w:numId w:val="11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69E9E8D" w14:textId="77777777" w:rsidR="00E665E6" w:rsidRPr="00AE3B64" w:rsidRDefault="00E665E6" w:rsidP="00A1285D">
            <w:pPr>
              <w:pStyle w:val="aff8"/>
              <w:numPr>
                <w:ilvl w:val="0"/>
                <w:numId w:val="54"/>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7E356900" w14:textId="77777777" w:rsidR="00E665E6" w:rsidRPr="00AE3B64" w:rsidRDefault="00E665E6" w:rsidP="00A1285D">
            <w:pPr>
              <w:numPr>
                <w:ilvl w:val="0"/>
                <w:numId w:val="110"/>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34BD8DD" w14:textId="620A26C6" w:rsidR="00E665E6" w:rsidRPr="00AE3B64" w:rsidRDefault="00E665E6" w:rsidP="00A1285D">
            <w:pPr>
              <w:pStyle w:val="aff8"/>
              <w:numPr>
                <w:ilvl w:val="0"/>
                <w:numId w:val="54"/>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tc>
      </w:tr>
      <w:tr w:rsidR="00981462" w:rsidRPr="00AE3B64" w14:paraId="0D6454E3" w14:textId="77777777" w:rsidTr="00873441">
        <w:trPr>
          <w:trHeight w:val="20"/>
        </w:trPr>
        <w:tc>
          <w:tcPr>
            <w:tcW w:w="245" w:type="pct"/>
            <w:shd w:val="clear" w:color="auto" w:fill="FFFFFF"/>
          </w:tcPr>
          <w:p w14:paraId="56986D49" w14:textId="77777777" w:rsidR="00981462" w:rsidRPr="00AE3B64" w:rsidRDefault="00981462" w:rsidP="00873441">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AE3B64" w:rsidRDefault="00981462" w:rsidP="00C0060E">
            <w:pPr>
              <w:autoSpaceDE w:val="0"/>
              <w:autoSpaceDN w:val="0"/>
              <w:adjustRightInd w:val="0"/>
              <w:ind w:left="147"/>
              <w:rPr>
                <w:sz w:val="20"/>
                <w:szCs w:val="20"/>
              </w:rPr>
            </w:pPr>
            <w:r w:rsidRPr="00AE3B64">
              <w:rPr>
                <w:sz w:val="20"/>
                <w:szCs w:val="20"/>
              </w:rPr>
              <w:t>Обеспечение занятий спортом в помещениях</w:t>
            </w:r>
          </w:p>
        </w:tc>
        <w:tc>
          <w:tcPr>
            <w:tcW w:w="238" w:type="pct"/>
            <w:shd w:val="clear" w:color="auto" w:fill="FFFFFF"/>
          </w:tcPr>
          <w:p w14:paraId="555FE0E4" w14:textId="6E169D63" w:rsidR="00981462" w:rsidRPr="00AE3B64" w:rsidRDefault="00981462" w:rsidP="00C0060E">
            <w:pPr>
              <w:jc w:val="center"/>
              <w:rPr>
                <w:sz w:val="20"/>
                <w:szCs w:val="20"/>
              </w:rPr>
            </w:pPr>
            <w:r w:rsidRPr="00AE3B64">
              <w:rPr>
                <w:sz w:val="20"/>
                <w:szCs w:val="20"/>
              </w:rPr>
              <w:t>5.1.2</w:t>
            </w:r>
          </w:p>
        </w:tc>
        <w:tc>
          <w:tcPr>
            <w:tcW w:w="1271" w:type="pct"/>
            <w:shd w:val="clear" w:color="auto" w:fill="FFFFFF"/>
          </w:tcPr>
          <w:p w14:paraId="5A437F91" w14:textId="74A0C2D7" w:rsidR="00981462" w:rsidRPr="00AE3B64" w:rsidRDefault="00981462" w:rsidP="00C0060E">
            <w:pPr>
              <w:numPr>
                <w:ilvl w:val="0"/>
                <w:numId w:val="1"/>
              </w:numPr>
              <w:autoSpaceDE w:val="0"/>
              <w:autoSpaceDN w:val="0"/>
              <w:adjustRightInd w:val="0"/>
              <w:ind w:left="442" w:right="59"/>
              <w:contextualSpacing/>
              <w:rPr>
                <w:sz w:val="20"/>
                <w:szCs w:val="20"/>
              </w:rPr>
            </w:pPr>
            <w:r w:rsidRPr="00AE3B64">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AE3B64" w:rsidRDefault="00981462" w:rsidP="00A1285D">
            <w:pPr>
              <w:numPr>
                <w:ilvl w:val="0"/>
                <w:numId w:val="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10609E9" w14:textId="77777777" w:rsidR="00981462" w:rsidRPr="00AE3B64" w:rsidRDefault="00981462"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AE3B64" w:rsidRDefault="00981462" w:rsidP="00A1285D">
            <w:pPr>
              <w:numPr>
                <w:ilvl w:val="0"/>
                <w:numId w:val="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AE3B64" w:rsidRDefault="00981462"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AE3B64">
              <w:rPr>
                <w:rFonts w:eastAsia="Calibri"/>
                <w:bCs/>
                <w:sz w:val="20"/>
                <w:szCs w:val="20"/>
                <w:lang w:eastAsia="en-US"/>
              </w:rPr>
              <w:t>–</w:t>
            </w:r>
            <w:r w:rsidRPr="00AE3B64">
              <w:rPr>
                <w:rFonts w:eastAsia="Calibri"/>
                <w:bCs/>
                <w:sz w:val="20"/>
                <w:szCs w:val="20"/>
                <w:lang w:eastAsia="en-US"/>
              </w:rPr>
              <w:t xml:space="preserve"> 5</w:t>
            </w:r>
            <w:r w:rsidR="008C3254" w:rsidRPr="00AE3B64">
              <w:rPr>
                <w:rFonts w:eastAsia="Calibri"/>
                <w:bCs/>
                <w:sz w:val="20"/>
                <w:szCs w:val="20"/>
                <w:lang w:eastAsia="en-US"/>
              </w:rPr>
              <w:t xml:space="preserve"> </w:t>
            </w:r>
            <w:r w:rsidRPr="00AE3B64">
              <w:rPr>
                <w:rFonts w:eastAsia="Calibri"/>
                <w:bCs/>
                <w:sz w:val="20"/>
                <w:szCs w:val="20"/>
                <w:lang w:eastAsia="en-US"/>
              </w:rPr>
              <w:t>м.</w:t>
            </w:r>
          </w:p>
          <w:p w14:paraId="375680C0" w14:textId="77777777" w:rsidR="00981462" w:rsidRPr="00AE3B64" w:rsidRDefault="00981462" w:rsidP="00A1285D">
            <w:pPr>
              <w:numPr>
                <w:ilvl w:val="0"/>
                <w:numId w:val="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AE3B64" w:rsidRDefault="00981462"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76D66F0F" w14:textId="77777777" w:rsidR="00981462" w:rsidRPr="00AE3B64" w:rsidRDefault="00981462" w:rsidP="00A1285D">
            <w:pPr>
              <w:numPr>
                <w:ilvl w:val="0"/>
                <w:numId w:val="16"/>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6A81B75D" w14:textId="1B6F83F8" w:rsidR="00981462" w:rsidRPr="00AE3B64" w:rsidRDefault="00981462" w:rsidP="00A1285D">
            <w:pPr>
              <w:pStyle w:val="aff8"/>
              <w:numPr>
                <w:ilvl w:val="0"/>
                <w:numId w:val="53"/>
              </w:numPr>
              <w:autoSpaceDE w:val="0"/>
              <w:autoSpaceDN w:val="0"/>
              <w:adjustRightInd w:val="0"/>
              <w:spacing w:line="240" w:lineRule="auto"/>
              <w:ind w:left="427" w:right="59" w:hanging="232"/>
              <w:jc w:val="left"/>
              <w:rPr>
                <w:b/>
                <w:bCs/>
                <w:sz w:val="20"/>
                <w:lang w:eastAsia="en-US"/>
              </w:rPr>
            </w:pPr>
            <w:r w:rsidRPr="00AE3B64">
              <w:rPr>
                <w:bCs/>
                <w:sz w:val="20"/>
                <w:lang w:eastAsia="en-US"/>
              </w:rPr>
              <w:t>максимальный процент застройки земельного участка – 70</w:t>
            </w:r>
          </w:p>
        </w:tc>
      </w:tr>
      <w:tr w:rsidR="00501AE9" w:rsidRPr="00AE3B64" w14:paraId="1656707C" w14:textId="77777777" w:rsidTr="00873441">
        <w:trPr>
          <w:trHeight w:val="20"/>
        </w:trPr>
        <w:tc>
          <w:tcPr>
            <w:tcW w:w="245" w:type="pct"/>
            <w:shd w:val="clear" w:color="auto" w:fill="FFFFFF"/>
          </w:tcPr>
          <w:p w14:paraId="4A03208E" w14:textId="77777777" w:rsidR="00604D82" w:rsidRPr="00AE3B64" w:rsidRDefault="00604D82" w:rsidP="00873441">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AE3B64" w:rsidRDefault="00F86B25" w:rsidP="00C0060E">
            <w:pPr>
              <w:autoSpaceDE w:val="0"/>
              <w:autoSpaceDN w:val="0"/>
              <w:adjustRightInd w:val="0"/>
              <w:ind w:left="147"/>
              <w:rPr>
                <w:sz w:val="20"/>
                <w:szCs w:val="20"/>
              </w:rPr>
            </w:pPr>
            <w:r w:rsidRPr="00AE3B64">
              <w:rPr>
                <w:sz w:val="20"/>
                <w:szCs w:val="20"/>
              </w:rPr>
              <w:t>Магазины</w:t>
            </w:r>
          </w:p>
        </w:tc>
        <w:tc>
          <w:tcPr>
            <w:tcW w:w="238" w:type="pct"/>
            <w:shd w:val="clear" w:color="auto" w:fill="FFFFFF"/>
          </w:tcPr>
          <w:p w14:paraId="50C857ED" w14:textId="44A77FC6" w:rsidR="00604D82" w:rsidRPr="00AE3B64" w:rsidRDefault="00F86B25" w:rsidP="00C0060E">
            <w:pPr>
              <w:jc w:val="center"/>
              <w:rPr>
                <w:sz w:val="20"/>
                <w:szCs w:val="20"/>
              </w:rPr>
            </w:pPr>
            <w:r w:rsidRPr="00AE3B64">
              <w:rPr>
                <w:sz w:val="20"/>
                <w:szCs w:val="20"/>
              </w:rPr>
              <w:t>4.4</w:t>
            </w:r>
          </w:p>
        </w:tc>
        <w:tc>
          <w:tcPr>
            <w:tcW w:w="1271" w:type="pct"/>
            <w:shd w:val="clear" w:color="auto" w:fill="FFFFFF"/>
          </w:tcPr>
          <w:p w14:paraId="69EF4BA6" w14:textId="73F89EFC" w:rsidR="00604D82" w:rsidRPr="00AE3B64"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AE3B64">
              <w:rPr>
                <w:rFonts w:eastAsia="Calibri"/>
                <w:bCs/>
                <w:sz w:val="20"/>
                <w:szCs w:val="20"/>
                <w:lang w:eastAsia="en-US"/>
              </w:rPr>
              <w:t>5000</w:t>
            </w:r>
            <w:r w:rsidR="00B621C5" w:rsidRPr="00AE3B64">
              <w:rPr>
                <w:sz w:val="20"/>
                <w:szCs w:val="20"/>
              </w:rPr>
              <w:t xml:space="preserve"> </w:t>
            </w:r>
            <w:r w:rsidR="00B621C5"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 xml:space="preserve"> </w:t>
            </w:r>
          </w:p>
        </w:tc>
        <w:tc>
          <w:tcPr>
            <w:tcW w:w="1661" w:type="pct"/>
            <w:shd w:val="clear" w:color="auto" w:fill="FFFFFF"/>
          </w:tcPr>
          <w:p w14:paraId="2F1574E1" w14:textId="77777777" w:rsidR="00F86B25" w:rsidRPr="00AE3B64" w:rsidRDefault="00F86B25" w:rsidP="00A1285D">
            <w:pPr>
              <w:numPr>
                <w:ilvl w:val="0"/>
                <w:numId w:val="7"/>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531AB63" w14:textId="24DD27B0" w:rsidR="00F86B25" w:rsidRPr="00AE3B64" w:rsidRDefault="00F86B25"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w:t>
            </w:r>
            <w:r w:rsidR="00B621C5" w:rsidRPr="00AE3B64">
              <w:rPr>
                <w:rFonts w:eastAsia="Calibri"/>
                <w:bCs/>
                <w:sz w:val="20"/>
                <w:szCs w:val="20"/>
                <w:lang w:eastAsia="en-US"/>
              </w:rPr>
              <w:t xml:space="preserve">ы земельного участка – </w:t>
            </w:r>
            <w:r w:rsidR="00B621C5" w:rsidRPr="00AE3B64">
              <w:rPr>
                <w:rFonts w:eastAsia="Calibri"/>
                <w:bCs/>
                <w:sz w:val="20"/>
                <w:szCs w:val="20"/>
                <w:lang w:eastAsia="en-US"/>
              </w:rPr>
              <w:br/>
              <w:t>200 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3D88D207" w14:textId="77777777" w:rsidR="00F86B25" w:rsidRPr="00AE3B64" w:rsidRDefault="00F86B25" w:rsidP="00A1285D">
            <w:pPr>
              <w:numPr>
                <w:ilvl w:val="0"/>
                <w:numId w:val="7"/>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AE3B64" w:rsidRDefault="00F86B25"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AE3B64" w:rsidRDefault="00F86B25" w:rsidP="00A1285D">
            <w:pPr>
              <w:numPr>
                <w:ilvl w:val="0"/>
                <w:numId w:val="7"/>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AE3B64" w:rsidRDefault="00F86B25" w:rsidP="00A1285D">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15FE33D2" w14:textId="77777777" w:rsidR="00F86B25" w:rsidRPr="00AE3B64" w:rsidRDefault="00F86B25" w:rsidP="00A1285D">
            <w:pPr>
              <w:numPr>
                <w:ilvl w:val="0"/>
                <w:numId w:val="7"/>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A227103" w14:textId="5416CE90" w:rsidR="00604D82" w:rsidRPr="00AE3B64" w:rsidRDefault="00F86B25" w:rsidP="00A1285D">
            <w:pPr>
              <w:pStyle w:val="aff8"/>
              <w:numPr>
                <w:ilvl w:val="0"/>
                <w:numId w:val="65"/>
              </w:numPr>
              <w:autoSpaceDE w:val="0"/>
              <w:autoSpaceDN w:val="0"/>
              <w:adjustRightInd w:val="0"/>
              <w:ind w:left="427" w:right="59" w:hanging="232"/>
              <w:jc w:val="left"/>
              <w:rPr>
                <w:b/>
                <w:bCs/>
                <w:sz w:val="20"/>
                <w:lang w:eastAsia="en-US"/>
              </w:rPr>
            </w:pPr>
            <w:r w:rsidRPr="00AE3B64">
              <w:rPr>
                <w:bCs/>
                <w:sz w:val="20"/>
                <w:lang w:eastAsia="en-US"/>
              </w:rPr>
              <w:t>максимальный процент застройки земельного участка – 80</w:t>
            </w:r>
          </w:p>
        </w:tc>
      </w:tr>
      <w:tr w:rsidR="00411F5D" w:rsidRPr="00AE3B64" w14:paraId="377C1E24" w14:textId="77777777" w:rsidTr="00873441">
        <w:trPr>
          <w:trHeight w:val="20"/>
        </w:trPr>
        <w:tc>
          <w:tcPr>
            <w:tcW w:w="245" w:type="pct"/>
            <w:shd w:val="clear" w:color="auto" w:fill="FFFFFF"/>
          </w:tcPr>
          <w:p w14:paraId="6D6254E2" w14:textId="77777777" w:rsidR="00411F5D" w:rsidRPr="00AE3B64" w:rsidRDefault="00411F5D" w:rsidP="00873441">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AE3B64" w:rsidRDefault="00411F5D" w:rsidP="00411F5D">
            <w:pPr>
              <w:autoSpaceDE w:val="0"/>
              <w:autoSpaceDN w:val="0"/>
              <w:adjustRightInd w:val="0"/>
              <w:ind w:left="147"/>
              <w:rPr>
                <w:sz w:val="20"/>
                <w:szCs w:val="20"/>
              </w:rPr>
            </w:pPr>
            <w:r w:rsidRPr="00AE3B64">
              <w:rPr>
                <w:sz w:val="20"/>
                <w:szCs w:val="20"/>
              </w:rPr>
              <w:t>Государственное управление</w:t>
            </w:r>
          </w:p>
        </w:tc>
        <w:tc>
          <w:tcPr>
            <w:tcW w:w="238" w:type="pct"/>
            <w:shd w:val="clear" w:color="auto" w:fill="FFFFFF"/>
          </w:tcPr>
          <w:p w14:paraId="15FA9FB5" w14:textId="10FD9CEF" w:rsidR="00411F5D" w:rsidRPr="00AE3B64" w:rsidRDefault="00411F5D" w:rsidP="00411F5D">
            <w:pPr>
              <w:jc w:val="center"/>
              <w:rPr>
                <w:sz w:val="20"/>
                <w:szCs w:val="20"/>
              </w:rPr>
            </w:pPr>
            <w:r w:rsidRPr="00AE3B64">
              <w:rPr>
                <w:sz w:val="20"/>
                <w:szCs w:val="20"/>
              </w:rPr>
              <w:t>3.8.1</w:t>
            </w:r>
          </w:p>
        </w:tc>
        <w:tc>
          <w:tcPr>
            <w:tcW w:w="1271" w:type="pct"/>
            <w:shd w:val="clear" w:color="auto" w:fill="FFFFFF"/>
          </w:tcPr>
          <w:p w14:paraId="4ACD9D1F" w14:textId="6C7A334B"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AE3B64" w:rsidRDefault="00411F5D" w:rsidP="001F6370">
            <w:pPr>
              <w:numPr>
                <w:ilvl w:val="0"/>
                <w:numId w:val="4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CE0DE1B"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AE3B64" w:rsidRDefault="00411F5D" w:rsidP="001F6370">
            <w:pPr>
              <w:numPr>
                <w:ilvl w:val="0"/>
                <w:numId w:val="4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AE3B64" w:rsidRDefault="00411F5D" w:rsidP="001F6370">
            <w:pPr>
              <w:numPr>
                <w:ilvl w:val="0"/>
                <w:numId w:val="4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AE3B64" w:rsidRDefault="00411F5D" w:rsidP="00411F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2.</w:t>
            </w:r>
          </w:p>
          <w:p w14:paraId="423611DD" w14:textId="77777777" w:rsidR="00411F5D" w:rsidRPr="00AE3B64" w:rsidRDefault="00411F5D" w:rsidP="001F6370">
            <w:pPr>
              <w:numPr>
                <w:ilvl w:val="0"/>
                <w:numId w:val="4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D119B35" w14:textId="2F5833D0" w:rsidR="00411F5D" w:rsidRPr="00AE3B64" w:rsidRDefault="00411F5D" w:rsidP="00411F5D">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411F5D" w:rsidRPr="00AE3B64" w14:paraId="01D048E6" w14:textId="77777777" w:rsidTr="00873441">
        <w:trPr>
          <w:trHeight w:val="20"/>
        </w:trPr>
        <w:tc>
          <w:tcPr>
            <w:tcW w:w="245" w:type="pct"/>
            <w:shd w:val="clear" w:color="auto" w:fill="FFFFFF"/>
          </w:tcPr>
          <w:p w14:paraId="6268CC7A" w14:textId="77777777" w:rsidR="00411F5D" w:rsidRPr="00AE3B64" w:rsidRDefault="00411F5D" w:rsidP="00873441">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AE3B64" w:rsidRDefault="00411F5D" w:rsidP="00411F5D">
            <w:pPr>
              <w:autoSpaceDE w:val="0"/>
              <w:autoSpaceDN w:val="0"/>
              <w:adjustRightInd w:val="0"/>
              <w:ind w:left="147"/>
              <w:rPr>
                <w:sz w:val="20"/>
                <w:szCs w:val="20"/>
              </w:rPr>
            </w:pPr>
            <w:r w:rsidRPr="00AE3B64">
              <w:rPr>
                <w:sz w:val="20"/>
                <w:szCs w:val="20"/>
              </w:rPr>
              <w:t>Банковская и страховая деятельность</w:t>
            </w:r>
          </w:p>
        </w:tc>
        <w:tc>
          <w:tcPr>
            <w:tcW w:w="238" w:type="pct"/>
            <w:shd w:val="clear" w:color="auto" w:fill="FFFFFF"/>
          </w:tcPr>
          <w:p w14:paraId="6C88EE99" w14:textId="35F41C7D" w:rsidR="00411F5D" w:rsidRPr="00AE3B64" w:rsidRDefault="00411F5D" w:rsidP="00411F5D">
            <w:pPr>
              <w:jc w:val="center"/>
              <w:rPr>
                <w:sz w:val="20"/>
                <w:szCs w:val="20"/>
              </w:rPr>
            </w:pPr>
            <w:r w:rsidRPr="00AE3B64">
              <w:rPr>
                <w:sz w:val="20"/>
                <w:szCs w:val="20"/>
              </w:rPr>
              <w:t>4.5</w:t>
            </w:r>
          </w:p>
        </w:tc>
        <w:tc>
          <w:tcPr>
            <w:tcW w:w="1271" w:type="pct"/>
            <w:shd w:val="clear" w:color="auto" w:fill="FFFFFF"/>
          </w:tcPr>
          <w:p w14:paraId="5C364C41" w14:textId="70F5C4B1"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предназначенных для </w:t>
            </w:r>
            <w:r w:rsidRPr="00AE3B64">
              <w:rPr>
                <w:rFonts w:eastAsia="Calibri"/>
                <w:bCs/>
                <w:sz w:val="20"/>
                <w:szCs w:val="20"/>
                <w:lang w:eastAsia="en-US"/>
              </w:rPr>
              <w:lastRenderedPageBreak/>
              <w:t xml:space="preserve">размещения организаций, оказывающих банковские и страховые </w:t>
            </w:r>
            <w:r w:rsidRPr="00AE3B64">
              <w:rPr>
                <w:sz w:val="20"/>
                <w:szCs w:val="20"/>
              </w:rPr>
              <w:t>услуги</w:t>
            </w:r>
          </w:p>
        </w:tc>
        <w:tc>
          <w:tcPr>
            <w:tcW w:w="1661" w:type="pct"/>
            <w:shd w:val="clear" w:color="auto" w:fill="FFFFFF"/>
          </w:tcPr>
          <w:p w14:paraId="1F87BFFA" w14:textId="77777777" w:rsidR="00411F5D" w:rsidRPr="00AE3B64" w:rsidRDefault="00411F5D" w:rsidP="001F6370">
            <w:pPr>
              <w:numPr>
                <w:ilvl w:val="0"/>
                <w:numId w:val="4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35DC8F18"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lastRenderedPageBreak/>
              <w:t>для объектов административно-делового назначения минимальные размеры земельного участка – 700 м</w:t>
            </w:r>
            <w:r w:rsidRPr="00AE3B64">
              <w:rPr>
                <w:rFonts w:eastAsia="Calibri"/>
                <w:bCs/>
                <w:sz w:val="20"/>
                <w:szCs w:val="20"/>
                <w:vertAlign w:val="superscript"/>
                <w:lang w:eastAsia="en-US"/>
              </w:rPr>
              <w:t>2</w:t>
            </w:r>
            <w:r w:rsidRPr="00AE3B64">
              <w:rPr>
                <w:rFonts w:eastAsia="Calibri"/>
                <w:bCs/>
                <w:sz w:val="20"/>
                <w:szCs w:val="20"/>
                <w:lang w:eastAsia="en-US"/>
              </w:rPr>
              <w:t>;</w:t>
            </w:r>
          </w:p>
          <w:p w14:paraId="696A6B2D" w14:textId="77777777" w:rsidR="00411F5D" w:rsidRPr="00AE3B64" w:rsidRDefault="00411F5D" w:rsidP="001F6370">
            <w:pPr>
              <w:numPr>
                <w:ilvl w:val="0"/>
                <w:numId w:val="4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AE3B64" w:rsidRDefault="00411F5D" w:rsidP="001F6370">
            <w:pPr>
              <w:numPr>
                <w:ilvl w:val="0"/>
                <w:numId w:val="4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18CDA1E" w14:textId="77777777" w:rsidR="00411F5D" w:rsidRPr="00AE3B64" w:rsidRDefault="00411F5D" w:rsidP="001F6370">
            <w:pPr>
              <w:numPr>
                <w:ilvl w:val="0"/>
                <w:numId w:val="4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A185060" w14:textId="23989860" w:rsidR="00411F5D" w:rsidRPr="00AE3B64" w:rsidRDefault="00411F5D" w:rsidP="00411F5D">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411F5D" w:rsidRPr="00AE3B64" w14:paraId="257136AD" w14:textId="77777777" w:rsidTr="00873441">
        <w:trPr>
          <w:trHeight w:val="20"/>
        </w:trPr>
        <w:tc>
          <w:tcPr>
            <w:tcW w:w="245" w:type="pct"/>
            <w:shd w:val="clear" w:color="auto" w:fill="FFFFFF"/>
          </w:tcPr>
          <w:p w14:paraId="747F3B34" w14:textId="77777777" w:rsidR="00411F5D" w:rsidRPr="00AE3B64" w:rsidRDefault="00411F5D" w:rsidP="00873441">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AE3B64" w:rsidRDefault="00411F5D" w:rsidP="00411F5D">
            <w:pPr>
              <w:autoSpaceDE w:val="0"/>
              <w:autoSpaceDN w:val="0"/>
              <w:adjustRightInd w:val="0"/>
              <w:ind w:left="147"/>
              <w:rPr>
                <w:sz w:val="20"/>
                <w:szCs w:val="20"/>
              </w:rPr>
            </w:pPr>
            <w:r w:rsidRPr="00AE3B64">
              <w:rPr>
                <w:sz w:val="20"/>
                <w:szCs w:val="20"/>
              </w:rPr>
              <w:t>Общественное питание</w:t>
            </w:r>
          </w:p>
        </w:tc>
        <w:tc>
          <w:tcPr>
            <w:tcW w:w="238" w:type="pct"/>
            <w:shd w:val="clear" w:color="auto" w:fill="FFFFFF"/>
          </w:tcPr>
          <w:p w14:paraId="717410A3" w14:textId="01194C60" w:rsidR="00411F5D" w:rsidRPr="00AE3B64" w:rsidRDefault="00411F5D" w:rsidP="00411F5D">
            <w:pPr>
              <w:jc w:val="center"/>
              <w:rPr>
                <w:sz w:val="20"/>
                <w:szCs w:val="20"/>
              </w:rPr>
            </w:pPr>
            <w:r w:rsidRPr="00AE3B64">
              <w:rPr>
                <w:sz w:val="20"/>
                <w:szCs w:val="20"/>
              </w:rPr>
              <w:t>4.6</w:t>
            </w:r>
          </w:p>
        </w:tc>
        <w:tc>
          <w:tcPr>
            <w:tcW w:w="1271" w:type="pct"/>
            <w:shd w:val="clear" w:color="auto" w:fill="FFFFFF"/>
          </w:tcPr>
          <w:p w14:paraId="0CAF3AA6" w14:textId="42939E32" w:rsidR="00411F5D" w:rsidRPr="00AE3B64"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61" w:type="pct"/>
            <w:shd w:val="clear" w:color="auto" w:fill="FFFFFF"/>
          </w:tcPr>
          <w:p w14:paraId="3428BB28" w14:textId="77777777" w:rsidR="00411F5D" w:rsidRPr="00AE3B64" w:rsidRDefault="00411F5D" w:rsidP="001F6370">
            <w:pPr>
              <w:numPr>
                <w:ilvl w:val="0"/>
                <w:numId w:val="8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9A0CE6B"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91B8D07" w14:textId="77777777" w:rsidR="00411F5D" w:rsidRPr="00AE3B64" w:rsidRDefault="00411F5D" w:rsidP="001F6370">
            <w:pPr>
              <w:numPr>
                <w:ilvl w:val="0"/>
                <w:numId w:val="8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FE1B30"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AE3B64" w:rsidRDefault="00411F5D" w:rsidP="001F6370">
            <w:pPr>
              <w:numPr>
                <w:ilvl w:val="0"/>
                <w:numId w:val="8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AE3B64" w:rsidRDefault="00411F5D" w:rsidP="00411F5D">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0BCDD3C" w14:textId="77777777" w:rsidR="00411F5D" w:rsidRPr="00AE3B64" w:rsidRDefault="00411F5D" w:rsidP="001F6370">
            <w:pPr>
              <w:numPr>
                <w:ilvl w:val="0"/>
                <w:numId w:val="8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969A87B" w14:textId="48801EEA" w:rsidR="00411F5D" w:rsidRPr="00AE3B64" w:rsidRDefault="00411F5D" w:rsidP="00411F5D">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873441" w:rsidRPr="00AE3B64" w14:paraId="72934789" w14:textId="2FCE61B0" w:rsidTr="00873441">
        <w:trPr>
          <w:trHeight w:val="20"/>
        </w:trPr>
        <w:tc>
          <w:tcPr>
            <w:tcW w:w="245" w:type="pct"/>
            <w:shd w:val="clear" w:color="auto" w:fill="FFFFFF"/>
            <w:vAlign w:val="center"/>
          </w:tcPr>
          <w:p w14:paraId="198DDE3B" w14:textId="19F8FDD1" w:rsidR="00873441" w:rsidRPr="00AE3B64" w:rsidRDefault="00873441" w:rsidP="00873441">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3</w:t>
            </w:r>
          </w:p>
        </w:tc>
        <w:tc>
          <w:tcPr>
            <w:tcW w:w="4755" w:type="pct"/>
            <w:gridSpan w:val="4"/>
            <w:shd w:val="clear" w:color="auto" w:fill="FFFFFF"/>
            <w:vAlign w:val="center"/>
          </w:tcPr>
          <w:p w14:paraId="1B867235" w14:textId="72CA7EC9" w:rsidR="00873441" w:rsidRPr="00AE3B64" w:rsidRDefault="00873441" w:rsidP="001B198B">
            <w:pPr>
              <w:autoSpaceDE w:val="0"/>
              <w:autoSpaceDN w:val="0"/>
              <w:adjustRightInd w:val="0"/>
              <w:ind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w:t>
            </w:r>
          </w:p>
        </w:tc>
      </w:tr>
      <w:tr w:rsidR="001B198B" w:rsidRPr="00AE3B64" w14:paraId="7340B642" w14:textId="77777777" w:rsidTr="00873441">
        <w:trPr>
          <w:trHeight w:val="20"/>
        </w:trPr>
        <w:tc>
          <w:tcPr>
            <w:tcW w:w="245" w:type="pct"/>
            <w:shd w:val="clear" w:color="auto" w:fill="FFFFFF"/>
          </w:tcPr>
          <w:p w14:paraId="0EDAD33A" w14:textId="77777777" w:rsidR="001B198B" w:rsidRPr="00AE3B64" w:rsidRDefault="001B198B" w:rsidP="00873441">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1B198B" w:rsidRPr="00AE3B64" w:rsidRDefault="001B198B" w:rsidP="001B198B">
            <w:pPr>
              <w:autoSpaceDE w:val="0"/>
              <w:autoSpaceDN w:val="0"/>
              <w:adjustRightInd w:val="0"/>
              <w:ind w:left="147"/>
              <w:rPr>
                <w:sz w:val="20"/>
                <w:szCs w:val="20"/>
              </w:rPr>
            </w:pPr>
            <w:r w:rsidRPr="00AE3B64">
              <w:rPr>
                <w:sz w:val="20"/>
                <w:szCs w:val="20"/>
              </w:rPr>
              <w:t>Ведение огородничества</w:t>
            </w:r>
          </w:p>
        </w:tc>
        <w:tc>
          <w:tcPr>
            <w:tcW w:w="238" w:type="pct"/>
            <w:shd w:val="clear" w:color="auto" w:fill="FFFFFF"/>
          </w:tcPr>
          <w:p w14:paraId="425E96A7" w14:textId="1DDB1F02" w:rsidR="001B198B" w:rsidRPr="00AE3B64" w:rsidRDefault="001B198B" w:rsidP="001B198B">
            <w:pPr>
              <w:jc w:val="center"/>
              <w:rPr>
                <w:sz w:val="20"/>
                <w:szCs w:val="20"/>
              </w:rPr>
            </w:pPr>
            <w:r w:rsidRPr="00AE3B64">
              <w:rPr>
                <w:sz w:val="20"/>
                <w:szCs w:val="20"/>
              </w:rPr>
              <w:t>13.1</w:t>
            </w:r>
          </w:p>
        </w:tc>
        <w:tc>
          <w:tcPr>
            <w:tcW w:w="1271" w:type="pct"/>
            <w:shd w:val="clear" w:color="auto" w:fill="FFFFFF"/>
          </w:tcPr>
          <w:p w14:paraId="7A41545C" w14:textId="77777777" w:rsidR="001B198B" w:rsidRPr="00AE3B64"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1B198B" w:rsidRPr="00AE3B64"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хозяйственных построек, не являющихся объектами </w:t>
            </w:r>
            <w:r w:rsidRPr="00AE3B64">
              <w:rPr>
                <w:rFonts w:eastAsia="Calibri"/>
                <w:bCs/>
                <w:sz w:val="20"/>
                <w:szCs w:val="20"/>
                <w:lang w:eastAsia="en-US"/>
              </w:rPr>
              <w:lastRenderedPageBreak/>
              <w:t>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1B198B" w:rsidRPr="00AE3B64" w:rsidRDefault="001B198B" w:rsidP="001F6370">
            <w:pPr>
              <w:numPr>
                <w:ilvl w:val="0"/>
                <w:numId w:val="5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D16C9EB" w14:textId="77777777" w:rsidR="001B198B" w:rsidRPr="00AE3B64"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200 м</w:t>
            </w:r>
            <w:r w:rsidRPr="00AE3B64">
              <w:rPr>
                <w:rFonts w:eastAsia="Calibri"/>
                <w:bCs/>
                <w:sz w:val="20"/>
                <w:szCs w:val="20"/>
                <w:vertAlign w:val="superscript"/>
                <w:lang w:eastAsia="en-US"/>
              </w:rPr>
              <w:t>2</w:t>
            </w:r>
            <w:r w:rsidRPr="00AE3B64">
              <w:rPr>
                <w:rFonts w:eastAsia="Calibri"/>
                <w:bCs/>
                <w:sz w:val="20"/>
                <w:szCs w:val="20"/>
                <w:lang w:eastAsia="en-US"/>
              </w:rPr>
              <w:t>;</w:t>
            </w:r>
          </w:p>
          <w:p w14:paraId="6E4D298A" w14:textId="77777777" w:rsidR="001B198B" w:rsidRPr="00AE3B64"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2000 м</w:t>
            </w:r>
            <w:r w:rsidRPr="00AE3B64">
              <w:rPr>
                <w:rFonts w:eastAsia="Calibri"/>
                <w:bCs/>
                <w:sz w:val="20"/>
                <w:szCs w:val="20"/>
                <w:vertAlign w:val="superscript"/>
                <w:lang w:eastAsia="en-US"/>
              </w:rPr>
              <w:t>2</w:t>
            </w:r>
            <w:r w:rsidRPr="00AE3B64">
              <w:rPr>
                <w:rFonts w:eastAsia="Calibri"/>
                <w:bCs/>
                <w:sz w:val="20"/>
                <w:szCs w:val="20"/>
                <w:lang w:eastAsia="en-US"/>
              </w:rPr>
              <w:t>.</w:t>
            </w:r>
          </w:p>
          <w:p w14:paraId="213F8600" w14:textId="77777777" w:rsidR="001B198B" w:rsidRPr="00AE3B64" w:rsidRDefault="001B198B" w:rsidP="001F6370">
            <w:pPr>
              <w:numPr>
                <w:ilvl w:val="0"/>
                <w:numId w:val="5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1D047303" w14:textId="77777777" w:rsidR="001B198B" w:rsidRPr="00AE3B64" w:rsidRDefault="001B198B" w:rsidP="001F6370">
            <w:pPr>
              <w:pStyle w:val="aff8"/>
              <w:numPr>
                <w:ilvl w:val="0"/>
                <w:numId w:val="65"/>
              </w:numPr>
              <w:autoSpaceDE w:val="0"/>
              <w:autoSpaceDN w:val="0"/>
              <w:adjustRightInd w:val="0"/>
              <w:ind w:left="427" w:right="59" w:hanging="232"/>
              <w:rPr>
                <w:b/>
                <w:bCs/>
                <w:sz w:val="20"/>
                <w:lang w:eastAsia="en-US"/>
              </w:rPr>
            </w:pPr>
            <w:r w:rsidRPr="00AE3B64">
              <w:rPr>
                <w:bCs/>
                <w:sz w:val="20"/>
                <w:lang w:eastAsia="en-US"/>
              </w:rPr>
              <w:t>не подлежат установлению.</w:t>
            </w:r>
          </w:p>
          <w:p w14:paraId="4EBCF8BB" w14:textId="77777777" w:rsidR="001B198B" w:rsidRPr="00AE3B64" w:rsidRDefault="001B198B" w:rsidP="001F6370">
            <w:pPr>
              <w:numPr>
                <w:ilvl w:val="0"/>
                <w:numId w:val="52"/>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29EF214" w14:textId="77777777" w:rsidR="001B198B" w:rsidRPr="00AE3B64" w:rsidRDefault="001B198B" w:rsidP="001F6370">
            <w:pPr>
              <w:pStyle w:val="aff8"/>
              <w:numPr>
                <w:ilvl w:val="0"/>
                <w:numId w:val="65"/>
              </w:numPr>
              <w:autoSpaceDE w:val="0"/>
              <w:autoSpaceDN w:val="0"/>
              <w:adjustRightInd w:val="0"/>
              <w:ind w:left="427" w:right="59" w:hanging="232"/>
              <w:rPr>
                <w:b/>
                <w:bCs/>
                <w:sz w:val="20"/>
                <w:lang w:eastAsia="en-US"/>
              </w:rPr>
            </w:pPr>
            <w:r w:rsidRPr="00AE3B64">
              <w:rPr>
                <w:bCs/>
                <w:sz w:val="20"/>
                <w:lang w:eastAsia="en-US"/>
              </w:rPr>
              <w:t>не подлежит установлению.</w:t>
            </w:r>
          </w:p>
          <w:p w14:paraId="66B9C26E" w14:textId="77777777" w:rsidR="001B198B" w:rsidRPr="00AE3B64" w:rsidRDefault="001B198B" w:rsidP="001F6370">
            <w:pPr>
              <w:numPr>
                <w:ilvl w:val="0"/>
                <w:numId w:val="52"/>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371E3E5" w14:textId="7F64D5A4" w:rsidR="001B198B" w:rsidRPr="00AE3B64" w:rsidRDefault="001B198B" w:rsidP="001F6370">
            <w:pPr>
              <w:pStyle w:val="aff8"/>
              <w:numPr>
                <w:ilvl w:val="0"/>
                <w:numId w:val="65"/>
              </w:numPr>
              <w:autoSpaceDE w:val="0"/>
              <w:autoSpaceDN w:val="0"/>
              <w:adjustRightInd w:val="0"/>
              <w:ind w:left="427" w:right="59" w:hanging="232"/>
              <w:rPr>
                <w:b/>
                <w:bCs/>
                <w:sz w:val="20"/>
                <w:lang w:eastAsia="en-US"/>
              </w:rPr>
            </w:pPr>
            <w:r w:rsidRPr="00AE3B64">
              <w:rPr>
                <w:bCs/>
                <w:sz w:val="20"/>
                <w:lang w:eastAsia="en-US"/>
              </w:rPr>
              <w:t xml:space="preserve">  не подлежит установлению</w:t>
            </w:r>
          </w:p>
        </w:tc>
      </w:tr>
      <w:tr w:rsidR="002E6722" w:rsidRPr="00AE3B64" w14:paraId="40CE06ED" w14:textId="77777777" w:rsidTr="00873441">
        <w:trPr>
          <w:trHeight w:val="20"/>
        </w:trPr>
        <w:tc>
          <w:tcPr>
            <w:tcW w:w="245" w:type="pct"/>
            <w:shd w:val="clear" w:color="auto" w:fill="FFFFFF"/>
          </w:tcPr>
          <w:p w14:paraId="0A3E4953" w14:textId="77777777" w:rsidR="002E6722" w:rsidRPr="00AE3B64" w:rsidRDefault="002E6722" w:rsidP="00873441">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2E6722" w:rsidRPr="00AE3B64" w:rsidRDefault="002E6722" w:rsidP="00C0060E">
            <w:pPr>
              <w:autoSpaceDE w:val="0"/>
              <w:autoSpaceDN w:val="0"/>
              <w:adjustRightInd w:val="0"/>
              <w:ind w:left="147"/>
              <w:rPr>
                <w:sz w:val="20"/>
                <w:szCs w:val="20"/>
              </w:rPr>
            </w:pPr>
            <w:r w:rsidRPr="00AE3B64">
              <w:rPr>
                <w:sz w:val="20"/>
                <w:szCs w:val="20"/>
              </w:rPr>
              <w:t>Ведение садоводства</w:t>
            </w:r>
          </w:p>
        </w:tc>
        <w:tc>
          <w:tcPr>
            <w:tcW w:w="238" w:type="pct"/>
            <w:shd w:val="clear" w:color="auto" w:fill="FFFFFF"/>
          </w:tcPr>
          <w:p w14:paraId="2E4D42C1" w14:textId="0CB0509D" w:rsidR="002E6722" w:rsidRPr="00AE3B64" w:rsidRDefault="002E6722" w:rsidP="00C0060E">
            <w:pPr>
              <w:jc w:val="center"/>
              <w:rPr>
                <w:sz w:val="20"/>
                <w:szCs w:val="20"/>
              </w:rPr>
            </w:pPr>
            <w:r w:rsidRPr="00AE3B64">
              <w:rPr>
                <w:sz w:val="20"/>
                <w:szCs w:val="20"/>
              </w:rPr>
              <w:t>13.2</w:t>
            </w:r>
          </w:p>
        </w:tc>
        <w:tc>
          <w:tcPr>
            <w:tcW w:w="1271" w:type="pct"/>
            <w:shd w:val="clear" w:color="auto" w:fill="FFFFFF"/>
          </w:tcPr>
          <w:p w14:paraId="009F2A68" w14:textId="77777777" w:rsidR="002E6722" w:rsidRPr="00AE3B64"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6506AE7E" w14:textId="752A754D" w:rsidR="002E6722" w:rsidRPr="00AE3B64"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2E6722" w:rsidRPr="00AE3B64" w:rsidRDefault="002E6722" w:rsidP="001F6370">
            <w:pPr>
              <w:numPr>
                <w:ilvl w:val="0"/>
                <w:numId w:val="49"/>
              </w:numPr>
              <w:autoSpaceDE w:val="0"/>
              <w:autoSpaceDN w:val="0"/>
              <w:adjustRightInd w:val="0"/>
              <w:ind w:left="427" w:right="59" w:hanging="232"/>
              <w:contextualSpacing/>
              <w:jc w:val="both"/>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FAC1928" w14:textId="4D6C2A5E"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r>
            <w:r w:rsidR="00772C95" w:rsidRPr="00AE3B64">
              <w:rPr>
                <w:rFonts w:eastAsia="Calibri"/>
                <w:bCs/>
                <w:sz w:val="20"/>
                <w:szCs w:val="20"/>
                <w:lang w:eastAsia="en-US"/>
              </w:rPr>
              <w:t>600</w:t>
            </w:r>
            <w:r w:rsidRPr="00AE3B64">
              <w:rPr>
                <w:rFonts w:eastAsia="Calibri"/>
                <w:bCs/>
                <w:sz w:val="20"/>
                <w:szCs w:val="20"/>
                <w:lang w:eastAsia="en-US"/>
              </w:rPr>
              <w:t xml:space="preserve"> </w:t>
            </w:r>
            <w:r w:rsidR="00B621C5"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684DF589" w14:textId="31393D6A"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00A1285D">
              <w:rPr>
                <w:rFonts w:eastAsia="Calibri"/>
                <w:bCs/>
                <w:sz w:val="20"/>
                <w:szCs w:val="20"/>
                <w:lang w:eastAsia="en-US"/>
              </w:rPr>
              <w:br/>
            </w:r>
            <w:r w:rsidR="00772C95" w:rsidRPr="00AE3B64">
              <w:rPr>
                <w:rFonts w:eastAsia="Calibri"/>
                <w:bCs/>
                <w:sz w:val="20"/>
                <w:szCs w:val="20"/>
                <w:lang w:eastAsia="en-US"/>
              </w:rPr>
              <w:t>1500</w:t>
            </w:r>
            <w:r w:rsidRPr="00AE3B64">
              <w:rPr>
                <w:rFonts w:eastAsia="Calibri"/>
                <w:bCs/>
                <w:sz w:val="20"/>
                <w:szCs w:val="20"/>
                <w:lang w:eastAsia="en-US"/>
              </w:rPr>
              <w:t xml:space="preserve"> </w:t>
            </w:r>
            <w:r w:rsidR="00B621C5" w:rsidRPr="00AE3B64">
              <w:rPr>
                <w:rFonts w:eastAsia="Calibri"/>
                <w:bCs/>
                <w:sz w:val="20"/>
                <w:szCs w:val="20"/>
                <w:lang w:eastAsia="en-US"/>
              </w:rPr>
              <w:t>м</w:t>
            </w:r>
            <w:r w:rsidR="00B621C5" w:rsidRPr="00AE3B64">
              <w:rPr>
                <w:rFonts w:eastAsia="Calibri"/>
                <w:bCs/>
                <w:sz w:val="20"/>
                <w:szCs w:val="20"/>
                <w:vertAlign w:val="superscript"/>
                <w:lang w:eastAsia="en-US"/>
              </w:rPr>
              <w:t>2</w:t>
            </w:r>
            <w:r w:rsidRPr="00AE3B64">
              <w:rPr>
                <w:rFonts w:eastAsia="Calibri"/>
                <w:bCs/>
                <w:sz w:val="20"/>
                <w:szCs w:val="20"/>
                <w:lang w:eastAsia="en-US"/>
              </w:rPr>
              <w:t>.</w:t>
            </w:r>
          </w:p>
          <w:p w14:paraId="11D1848E" w14:textId="77777777" w:rsidR="002E6722" w:rsidRPr="00AE3B64" w:rsidRDefault="002E6722" w:rsidP="001F6370">
            <w:pPr>
              <w:numPr>
                <w:ilvl w:val="0"/>
                <w:numId w:val="49"/>
              </w:numPr>
              <w:autoSpaceDE w:val="0"/>
              <w:autoSpaceDN w:val="0"/>
              <w:adjustRightInd w:val="0"/>
              <w:ind w:left="427" w:right="59" w:hanging="232"/>
              <w:contextualSpacing/>
              <w:jc w:val="both"/>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70FAE36" w14:textId="77777777" w:rsidR="002E6722" w:rsidRPr="00AE3B64" w:rsidRDefault="002E6722" w:rsidP="001F6370">
            <w:pPr>
              <w:numPr>
                <w:ilvl w:val="0"/>
                <w:numId w:val="4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F9B340B"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60286F73"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0A48665F"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168C0AF4"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158CEE36"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5A9B509A" w14:textId="77777777"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13700CA0" w14:textId="77777777" w:rsidR="002E6722" w:rsidRPr="00AE3B64" w:rsidRDefault="002E6722" w:rsidP="001F6370">
            <w:pPr>
              <w:numPr>
                <w:ilvl w:val="0"/>
                <w:numId w:val="4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4CA10016" w14:textId="7AA449AB" w:rsidR="002E6722" w:rsidRPr="00AE3B64"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w:t>
            </w:r>
            <w:r w:rsidR="00B621C5" w:rsidRPr="00AE3B64">
              <w:rPr>
                <w:rFonts w:eastAsia="Calibri"/>
                <w:bCs/>
                <w:sz w:val="20"/>
                <w:szCs w:val="20"/>
                <w:lang w:eastAsia="en-US"/>
              </w:rPr>
              <w:t>стройки земельного участка – 30.</w:t>
            </w:r>
          </w:p>
          <w:p w14:paraId="578D1B0A" w14:textId="77777777" w:rsidR="002E6722" w:rsidRPr="00AE3B64" w:rsidRDefault="002E6722" w:rsidP="001F6370">
            <w:pPr>
              <w:numPr>
                <w:ilvl w:val="0"/>
                <w:numId w:val="4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4C610372" w14:textId="5B5340AC" w:rsidR="002E6722" w:rsidRPr="00AE3B64" w:rsidRDefault="002E6722" w:rsidP="001F6370">
            <w:pPr>
              <w:pStyle w:val="aff8"/>
              <w:numPr>
                <w:ilvl w:val="0"/>
                <w:numId w:val="53"/>
              </w:numPr>
              <w:tabs>
                <w:tab w:val="left" w:pos="428"/>
              </w:tabs>
              <w:autoSpaceDE w:val="0"/>
              <w:autoSpaceDN w:val="0"/>
              <w:adjustRightInd w:val="0"/>
              <w:spacing w:line="240" w:lineRule="auto"/>
              <w:ind w:left="427" w:right="59" w:hanging="232"/>
              <w:rPr>
                <w:b/>
                <w:bCs/>
                <w:sz w:val="20"/>
                <w:lang w:eastAsia="en-US"/>
              </w:rPr>
            </w:pPr>
            <w:r w:rsidRPr="00AE3B64">
              <w:rPr>
                <w:bCs/>
                <w:sz w:val="20"/>
                <w:lang w:eastAsia="en-US"/>
              </w:rPr>
              <w:t>максимальная высота ограждения земельного участка – 1,8 м</w:t>
            </w:r>
          </w:p>
        </w:tc>
      </w:tr>
      <w:tr w:rsidR="001B198B" w:rsidRPr="00AE3B64" w14:paraId="6698225D" w14:textId="77777777" w:rsidTr="00873441">
        <w:trPr>
          <w:trHeight w:val="20"/>
        </w:trPr>
        <w:tc>
          <w:tcPr>
            <w:tcW w:w="245" w:type="pct"/>
            <w:shd w:val="clear" w:color="auto" w:fill="FFFFFF"/>
          </w:tcPr>
          <w:p w14:paraId="55DDE77E" w14:textId="77777777" w:rsidR="001B198B" w:rsidRPr="00AE3B64" w:rsidRDefault="001B198B" w:rsidP="00873441">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1B198B" w:rsidRPr="00AE3B64" w:rsidRDefault="001B198B" w:rsidP="001B198B">
            <w:pPr>
              <w:autoSpaceDE w:val="0"/>
              <w:autoSpaceDN w:val="0"/>
              <w:adjustRightInd w:val="0"/>
              <w:ind w:left="147"/>
              <w:rPr>
                <w:sz w:val="20"/>
                <w:szCs w:val="20"/>
              </w:rPr>
            </w:pPr>
            <w:r w:rsidRPr="00AE3B64">
              <w:rPr>
                <w:sz w:val="20"/>
                <w:szCs w:val="20"/>
              </w:rPr>
              <w:t>Оказание услуг связи</w:t>
            </w:r>
          </w:p>
        </w:tc>
        <w:tc>
          <w:tcPr>
            <w:tcW w:w="238" w:type="pct"/>
            <w:shd w:val="clear" w:color="auto" w:fill="FFFFFF"/>
          </w:tcPr>
          <w:p w14:paraId="45211BED" w14:textId="28324A6F" w:rsidR="001B198B" w:rsidRPr="00AE3B64" w:rsidRDefault="001B198B" w:rsidP="001B198B">
            <w:pPr>
              <w:jc w:val="center"/>
              <w:rPr>
                <w:sz w:val="20"/>
                <w:szCs w:val="20"/>
              </w:rPr>
            </w:pPr>
            <w:r w:rsidRPr="00AE3B64">
              <w:rPr>
                <w:sz w:val="20"/>
                <w:szCs w:val="20"/>
              </w:rPr>
              <w:t>3.2.3</w:t>
            </w:r>
          </w:p>
        </w:tc>
        <w:tc>
          <w:tcPr>
            <w:tcW w:w="1271" w:type="pct"/>
            <w:shd w:val="clear" w:color="auto" w:fill="FFFFFF"/>
          </w:tcPr>
          <w:p w14:paraId="2239388D" w14:textId="2C5E424B" w:rsidR="001B198B" w:rsidRPr="00AE3B64"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661" w:type="pct"/>
            <w:shd w:val="clear" w:color="auto" w:fill="FFFFFF"/>
          </w:tcPr>
          <w:p w14:paraId="3721F30A" w14:textId="77777777" w:rsidR="001B198B" w:rsidRPr="00AE3B64" w:rsidRDefault="001B198B" w:rsidP="001F6370">
            <w:pPr>
              <w:numPr>
                <w:ilvl w:val="0"/>
                <w:numId w:val="45"/>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C759E86" w14:textId="7BF5CE6A" w:rsidR="001B198B" w:rsidRPr="00AE3B64" w:rsidRDefault="001B198B" w:rsidP="001B198B">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00A1285D">
              <w:rPr>
                <w:rFonts w:eastAsia="Calibri"/>
                <w:bCs/>
                <w:sz w:val="20"/>
                <w:szCs w:val="20"/>
                <w:lang w:eastAsia="en-US"/>
              </w:rPr>
              <w:br/>
            </w:r>
            <w:r w:rsidRPr="00AE3B64">
              <w:rPr>
                <w:rFonts w:eastAsia="Calibri"/>
                <w:bCs/>
                <w:sz w:val="20"/>
                <w:szCs w:val="20"/>
                <w:lang w:eastAsia="en-US"/>
              </w:rP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374F56FE" w14:textId="77777777" w:rsidR="001B198B" w:rsidRPr="00AE3B64" w:rsidRDefault="001B198B" w:rsidP="001F6370">
            <w:pPr>
              <w:numPr>
                <w:ilvl w:val="0"/>
                <w:numId w:val="45"/>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1B198B" w:rsidRPr="00AE3B64" w:rsidRDefault="001B198B" w:rsidP="001B198B">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1B198B" w:rsidRPr="00AE3B64" w:rsidRDefault="001B198B" w:rsidP="001F6370">
            <w:pPr>
              <w:numPr>
                <w:ilvl w:val="0"/>
                <w:numId w:val="45"/>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1B198B" w:rsidRPr="00AE3B64" w:rsidRDefault="001B198B" w:rsidP="001B198B">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8FB5532" w14:textId="77777777" w:rsidR="001B198B" w:rsidRPr="00AE3B64" w:rsidRDefault="001B198B" w:rsidP="001F6370">
            <w:pPr>
              <w:numPr>
                <w:ilvl w:val="0"/>
                <w:numId w:val="45"/>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83B50D1" w14:textId="3D0053D4" w:rsidR="001B198B" w:rsidRPr="00AE3B64" w:rsidRDefault="001B198B" w:rsidP="001B198B">
            <w:pPr>
              <w:numPr>
                <w:ilvl w:val="0"/>
                <w:numId w:val="1"/>
              </w:numPr>
              <w:ind w:left="427"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1B198B" w:rsidRPr="00AE3B64" w14:paraId="41B15E2E" w14:textId="77777777" w:rsidTr="00873441">
        <w:trPr>
          <w:trHeight w:val="20"/>
        </w:trPr>
        <w:tc>
          <w:tcPr>
            <w:tcW w:w="245" w:type="pct"/>
            <w:shd w:val="clear" w:color="auto" w:fill="FFFFFF"/>
          </w:tcPr>
          <w:p w14:paraId="091A2B07" w14:textId="77777777" w:rsidR="001B198B" w:rsidRPr="00AE3B64" w:rsidRDefault="001B198B" w:rsidP="00873441">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1B198B" w:rsidRPr="00AE3B64" w:rsidRDefault="00D34C07" w:rsidP="001B198B">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0464452D" w14:textId="2669C5F9" w:rsidR="001B198B" w:rsidRPr="00AE3B64" w:rsidRDefault="00F46A5C" w:rsidP="00F46A5C">
            <w:pPr>
              <w:jc w:val="center"/>
              <w:rPr>
                <w:sz w:val="20"/>
                <w:szCs w:val="20"/>
              </w:rPr>
            </w:pPr>
            <w:r w:rsidRPr="00AE3B64">
              <w:rPr>
                <w:sz w:val="20"/>
                <w:szCs w:val="20"/>
              </w:rPr>
              <w:t>2</w:t>
            </w:r>
            <w:r w:rsidR="001B198B" w:rsidRPr="00AE3B64">
              <w:rPr>
                <w:sz w:val="20"/>
                <w:szCs w:val="20"/>
              </w:rPr>
              <w:t>.</w:t>
            </w:r>
            <w:r w:rsidRPr="00AE3B64">
              <w:rPr>
                <w:sz w:val="20"/>
                <w:szCs w:val="20"/>
              </w:rPr>
              <w:t>7</w:t>
            </w:r>
          </w:p>
        </w:tc>
        <w:tc>
          <w:tcPr>
            <w:tcW w:w="1271" w:type="pct"/>
            <w:shd w:val="clear" w:color="auto" w:fill="FFFFFF"/>
          </w:tcPr>
          <w:p w14:paraId="15BE7CE8" w14:textId="7BB34B53" w:rsidR="001B198B" w:rsidRPr="00AE3B64" w:rsidRDefault="00F46A5C" w:rsidP="00F46A5C">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0764C4E6" w14:textId="77777777" w:rsidR="001B198B" w:rsidRPr="00AE3B64"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FE25CC8" w14:textId="77777777" w:rsidR="001B198B" w:rsidRPr="00AE3B64" w:rsidRDefault="001B198B" w:rsidP="001B198B">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1B198B" w:rsidRPr="00AE3B64"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71A96F" w14:textId="77777777" w:rsidR="001B198B" w:rsidRPr="00AE3B64" w:rsidRDefault="001B198B" w:rsidP="001B198B">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07DF0AC" w14:textId="77777777" w:rsidR="001B198B" w:rsidRPr="00AE3B64"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A86DF29" w14:textId="77777777" w:rsidR="001B198B" w:rsidRPr="00AE3B64" w:rsidRDefault="001B198B" w:rsidP="001F6370">
            <w:pPr>
              <w:pStyle w:val="aff8"/>
              <w:numPr>
                <w:ilvl w:val="0"/>
                <w:numId w:val="54"/>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632BF837" w14:textId="77777777" w:rsidR="001B198B" w:rsidRPr="00AE3B64" w:rsidRDefault="001B198B" w:rsidP="001B198B">
            <w:pPr>
              <w:numPr>
                <w:ilvl w:val="0"/>
                <w:numId w:val="4"/>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7CA948A" w14:textId="645909E4" w:rsidR="001B198B" w:rsidRPr="00AE3B64" w:rsidRDefault="001B198B" w:rsidP="001F6370">
            <w:pPr>
              <w:pStyle w:val="aff8"/>
              <w:numPr>
                <w:ilvl w:val="0"/>
                <w:numId w:val="54"/>
              </w:numPr>
              <w:tabs>
                <w:tab w:val="left" w:pos="440"/>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tc>
      </w:tr>
      <w:tr w:rsidR="001B198B" w:rsidRPr="00AE3B64" w14:paraId="37F7E430" w14:textId="77777777" w:rsidTr="00873441">
        <w:trPr>
          <w:trHeight w:val="20"/>
        </w:trPr>
        <w:tc>
          <w:tcPr>
            <w:tcW w:w="245" w:type="pct"/>
            <w:shd w:val="clear" w:color="auto" w:fill="FFFFFF"/>
          </w:tcPr>
          <w:p w14:paraId="598B7E7D" w14:textId="77777777" w:rsidR="001B198B" w:rsidRPr="00AE3B64" w:rsidRDefault="001B198B" w:rsidP="00873441">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1B198B" w:rsidRPr="00AE3B64" w:rsidRDefault="001B198B" w:rsidP="001B198B">
            <w:pPr>
              <w:autoSpaceDE w:val="0"/>
              <w:autoSpaceDN w:val="0"/>
              <w:adjustRightInd w:val="0"/>
              <w:ind w:left="147"/>
              <w:rPr>
                <w:sz w:val="20"/>
                <w:szCs w:val="20"/>
              </w:rPr>
            </w:pPr>
            <w:r w:rsidRPr="00AE3B64">
              <w:rPr>
                <w:sz w:val="20"/>
                <w:szCs w:val="20"/>
              </w:rPr>
              <w:t>Хранение автотранспорта</w:t>
            </w:r>
          </w:p>
        </w:tc>
        <w:tc>
          <w:tcPr>
            <w:tcW w:w="238" w:type="pct"/>
            <w:shd w:val="clear" w:color="auto" w:fill="FFFFFF"/>
          </w:tcPr>
          <w:p w14:paraId="74D17A0B" w14:textId="33AAE2B8" w:rsidR="001B198B" w:rsidRPr="00AE3B64" w:rsidRDefault="001B198B" w:rsidP="001B198B">
            <w:pPr>
              <w:jc w:val="center"/>
              <w:rPr>
                <w:sz w:val="20"/>
                <w:szCs w:val="20"/>
              </w:rPr>
            </w:pPr>
            <w:r w:rsidRPr="00AE3B64">
              <w:rPr>
                <w:sz w:val="20"/>
                <w:szCs w:val="20"/>
              </w:rPr>
              <w:t>2.7.1</w:t>
            </w:r>
          </w:p>
        </w:tc>
        <w:tc>
          <w:tcPr>
            <w:tcW w:w="1271" w:type="pct"/>
            <w:shd w:val="clear" w:color="auto" w:fill="FFFFFF"/>
          </w:tcPr>
          <w:p w14:paraId="2343FEDE" w14:textId="3DC88050" w:rsidR="001B198B" w:rsidRPr="00AE3B64"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E3B64">
              <w:rPr>
                <w:sz w:val="20"/>
                <w:szCs w:val="20"/>
              </w:rPr>
              <w:t>машино</w:t>
            </w:r>
            <w:proofErr w:type="spellEnd"/>
            <w:r w:rsidRPr="00AE3B64">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17" w:history="1">
              <w:r w:rsidRPr="00AE3B64">
                <w:rPr>
                  <w:sz w:val="20"/>
                  <w:szCs w:val="20"/>
                </w:rPr>
                <w:t>кодами 2.7.2, 4.9</w:t>
              </w:r>
            </w:hyperlink>
          </w:p>
        </w:tc>
        <w:tc>
          <w:tcPr>
            <w:tcW w:w="1661" w:type="pct"/>
            <w:shd w:val="clear" w:color="auto" w:fill="FFFFFF"/>
          </w:tcPr>
          <w:p w14:paraId="4FEF643D" w14:textId="77777777" w:rsidR="001B198B" w:rsidRPr="00AE3B64"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DE55692" w14:textId="77777777" w:rsidR="001B198B" w:rsidRPr="00AE3B64" w:rsidRDefault="001B198B" w:rsidP="001B198B">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1B198B" w:rsidRPr="00AE3B64"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1B198B" w:rsidRPr="00AE3B64" w:rsidRDefault="001B198B" w:rsidP="001B198B">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E6F1F8" w14:textId="77777777" w:rsidR="001B198B" w:rsidRPr="00AE3B64"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0DD9235" w14:textId="77777777" w:rsidR="001B198B" w:rsidRPr="00AE3B64" w:rsidRDefault="001B198B" w:rsidP="001B198B">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3F3ED04C" w14:textId="77777777" w:rsidR="001B198B" w:rsidRPr="00AE3B64" w:rsidRDefault="001B198B" w:rsidP="00401F7A">
            <w:pPr>
              <w:numPr>
                <w:ilvl w:val="0"/>
                <w:numId w:val="8"/>
              </w:numPr>
              <w:autoSpaceDE w:val="0"/>
              <w:autoSpaceDN w:val="0"/>
              <w:adjustRightInd w:val="0"/>
              <w:ind w:left="478" w:right="59" w:hanging="283"/>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29562B1" w14:textId="67C9D3AA" w:rsidR="001B198B" w:rsidRPr="00AE3B64" w:rsidRDefault="001B198B" w:rsidP="001B198B">
            <w:pPr>
              <w:numPr>
                <w:ilvl w:val="0"/>
                <w:numId w:val="1"/>
              </w:numPr>
              <w:ind w:left="478" w:right="50" w:hanging="283"/>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bl>
    <w:p w14:paraId="0BCDC9AA" w14:textId="77777777" w:rsidR="003D1F6B" w:rsidRPr="00AE3B64"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AE3B64"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AE3B64"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AE3B64" w:rsidSect="00184870">
          <w:pgSz w:w="16838" w:h="11906" w:orient="landscape"/>
          <w:pgMar w:top="1418" w:right="1134" w:bottom="567" w:left="1134" w:header="567" w:footer="567" w:gutter="0"/>
          <w:cols w:space="708"/>
          <w:titlePg/>
          <w:docGrid w:linePitch="360"/>
        </w:sectPr>
      </w:pPr>
    </w:p>
    <w:p w14:paraId="2841BFD8" w14:textId="3BF70FD6" w:rsidR="00E665E6" w:rsidRPr="00AE3B64" w:rsidRDefault="00401D22" w:rsidP="00184870">
      <w:pPr>
        <w:pStyle w:val="4"/>
        <w:spacing w:before="120" w:after="0" w:line="276" w:lineRule="auto"/>
        <w:rPr>
          <w:bCs w:val="0"/>
          <w:sz w:val="24"/>
          <w:szCs w:val="24"/>
          <w:lang w:eastAsia="en-US"/>
        </w:rPr>
      </w:pPr>
      <w:bookmarkStart w:id="21" w:name="_Toc84340783"/>
      <w:bookmarkStart w:id="22" w:name="_Toc169180607"/>
      <w:r>
        <w:rPr>
          <w:bCs w:val="0"/>
          <w:sz w:val="24"/>
          <w:szCs w:val="24"/>
          <w:lang w:eastAsia="en-US"/>
        </w:rPr>
        <w:lastRenderedPageBreak/>
        <w:t xml:space="preserve">Статья 27.2 </w:t>
      </w:r>
      <w:r w:rsidR="00E665E6" w:rsidRPr="00AE3B64">
        <w:rPr>
          <w:bCs w:val="0"/>
          <w:sz w:val="24"/>
          <w:szCs w:val="24"/>
          <w:lang w:eastAsia="en-US"/>
        </w:rPr>
        <w:t>Зона многоквартирной жилой застройки</w:t>
      </w:r>
      <w:r>
        <w:rPr>
          <w:bCs w:val="0"/>
          <w:sz w:val="24"/>
          <w:szCs w:val="24"/>
          <w:lang w:eastAsia="en-US"/>
        </w:rPr>
        <w:t xml:space="preserve"> (Ж-2)</w:t>
      </w:r>
      <w:bookmarkEnd w:id="22"/>
    </w:p>
    <w:p w14:paraId="7D699144" w14:textId="2A75B36E" w:rsidR="00E665E6" w:rsidRPr="00AE3B64" w:rsidRDefault="00E665E6" w:rsidP="00E665E6">
      <w:pPr>
        <w:tabs>
          <w:tab w:val="left" w:pos="1134"/>
        </w:tabs>
        <w:spacing w:line="276" w:lineRule="auto"/>
        <w:ind w:firstLine="709"/>
        <w:jc w:val="both"/>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многоквартирной жилой застройки представлены в таблице 2.2.</w:t>
      </w:r>
    </w:p>
    <w:p w14:paraId="55F6C8B3" w14:textId="77777777" w:rsidR="00E665E6" w:rsidRPr="00AE3B64" w:rsidRDefault="00E665E6" w:rsidP="00E665E6">
      <w:pPr>
        <w:pStyle w:val="ConsNormal"/>
        <w:widowControl/>
        <w:spacing w:line="276" w:lineRule="auto"/>
        <w:ind w:right="0" w:firstLine="708"/>
        <w:jc w:val="right"/>
        <w:rPr>
          <w:rFonts w:ascii="Times New Roman" w:hAnsi="Times New Roman" w:cs="Times New Roman"/>
          <w:sz w:val="24"/>
          <w:szCs w:val="24"/>
        </w:rPr>
        <w:sectPr w:rsidR="00E665E6" w:rsidRPr="00AE3B64" w:rsidSect="00184870">
          <w:headerReference w:type="first" r:id="rId18"/>
          <w:footerReference w:type="first" r:id="rId19"/>
          <w:pgSz w:w="11906" w:h="16838"/>
          <w:pgMar w:top="1134" w:right="567" w:bottom="1134" w:left="1418" w:header="567" w:footer="567" w:gutter="0"/>
          <w:cols w:space="708"/>
          <w:titlePg/>
          <w:docGrid w:linePitch="360"/>
        </w:sectPr>
      </w:pPr>
    </w:p>
    <w:p w14:paraId="777E638D" w14:textId="3E74C236" w:rsidR="00E665E6" w:rsidRPr="00AE3B64" w:rsidRDefault="00E665E6" w:rsidP="00E665E6">
      <w:pPr>
        <w:spacing w:line="276" w:lineRule="auto"/>
        <w:jc w:val="right"/>
      </w:pPr>
      <w:r w:rsidRPr="00AE3B64">
        <w:lastRenderedPageBreak/>
        <w:t>Таблица 2.</w:t>
      </w:r>
      <w:r w:rsidR="00A1285D">
        <w:t>2</w:t>
      </w:r>
    </w:p>
    <w:p w14:paraId="46BE00F9" w14:textId="4668EA46" w:rsidR="00E665E6" w:rsidRPr="00AE3B64" w:rsidRDefault="00E665E6" w:rsidP="00E665E6">
      <w:pPr>
        <w:tabs>
          <w:tab w:val="left" w:pos="709"/>
          <w:tab w:val="left" w:pos="851"/>
        </w:tabs>
        <w:spacing w:line="276" w:lineRule="auto"/>
        <w:jc w:val="center"/>
        <w:rPr>
          <w:lang w:bidi="ru-RU"/>
        </w:rP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многоквартирной жилой застройки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
        <w:gridCol w:w="4616"/>
        <w:gridCol w:w="693"/>
        <w:gridCol w:w="3701"/>
        <w:gridCol w:w="4837"/>
      </w:tblGrid>
      <w:tr w:rsidR="00E665E6" w:rsidRPr="00AE3B64" w14:paraId="67BB8CCA" w14:textId="77777777" w:rsidTr="00E665E6">
        <w:trPr>
          <w:trHeight w:val="24"/>
        </w:trPr>
        <w:tc>
          <w:tcPr>
            <w:tcW w:w="245" w:type="pct"/>
            <w:shd w:val="clear" w:color="auto" w:fill="FFFFFF"/>
            <w:vAlign w:val="center"/>
          </w:tcPr>
          <w:p w14:paraId="023827E7" w14:textId="77777777" w:rsidR="00E665E6" w:rsidRPr="00AE3B64" w:rsidRDefault="00E665E6" w:rsidP="00E665E6">
            <w:pPr>
              <w:jc w:val="center"/>
              <w:rPr>
                <w:b/>
                <w:sz w:val="20"/>
              </w:rPr>
            </w:pPr>
            <w:r w:rsidRPr="00AE3B64">
              <w:rPr>
                <w:b/>
                <w:sz w:val="20"/>
              </w:rPr>
              <w:t>№</w:t>
            </w:r>
          </w:p>
        </w:tc>
        <w:tc>
          <w:tcPr>
            <w:tcW w:w="1585" w:type="pct"/>
            <w:shd w:val="clear" w:color="auto" w:fill="FFFFFF"/>
            <w:vAlign w:val="center"/>
          </w:tcPr>
          <w:p w14:paraId="3F5F7B6C" w14:textId="77777777" w:rsidR="00E665E6" w:rsidRPr="00AE3B64" w:rsidRDefault="00E665E6" w:rsidP="00E665E6">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4D0EA20C" w14:textId="77777777" w:rsidR="00E665E6" w:rsidRPr="00AE3B64" w:rsidRDefault="00E665E6" w:rsidP="00E665E6">
            <w:pPr>
              <w:jc w:val="center"/>
              <w:rPr>
                <w:b/>
                <w:sz w:val="20"/>
              </w:rPr>
            </w:pPr>
            <w:r w:rsidRPr="00AE3B64">
              <w:rPr>
                <w:b/>
                <w:sz w:val="20"/>
              </w:rPr>
              <w:t>Код</w:t>
            </w:r>
          </w:p>
        </w:tc>
        <w:tc>
          <w:tcPr>
            <w:tcW w:w="1271" w:type="pct"/>
            <w:shd w:val="clear" w:color="auto" w:fill="FFFFFF"/>
            <w:vAlign w:val="center"/>
          </w:tcPr>
          <w:p w14:paraId="456B7F99" w14:textId="77777777" w:rsidR="00E665E6" w:rsidRPr="00AE3B64" w:rsidRDefault="00E665E6" w:rsidP="00E665E6">
            <w:pPr>
              <w:jc w:val="center"/>
              <w:rPr>
                <w:b/>
                <w:sz w:val="20"/>
              </w:rPr>
            </w:pPr>
            <w:r w:rsidRPr="00AE3B64">
              <w:rPr>
                <w:b/>
                <w:sz w:val="20"/>
              </w:rPr>
              <w:t>Описание вида разрешенного использования земельного участка</w:t>
            </w:r>
          </w:p>
        </w:tc>
        <w:tc>
          <w:tcPr>
            <w:tcW w:w="1661" w:type="pct"/>
            <w:shd w:val="clear" w:color="auto" w:fill="FFFFFF"/>
            <w:vAlign w:val="center"/>
          </w:tcPr>
          <w:p w14:paraId="480AF73C" w14:textId="77777777" w:rsidR="00E665E6" w:rsidRPr="00AE3B64" w:rsidRDefault="00E665E6" w:rsidP="00E665E6">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11512FA" w14:textId="77777777" w:rsidR="00E665E6" w:rsidRPr="00AE3B64" w:rsidRDefault="00E665E6" w:rsidP="00E665E6">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
        <w:gridCol w:w="4616"/>
        <w:gridCol w:w="693"/>
        <w:gridCol w:w="3701"/>
        <w:gridCol w:w="4837"/>
      </w:tblGrid>
      <w:tr w:rsidR="00E665E6" w:rsidRPr="00AE3B64" w14:paraId="4C4CD1C6" w14:textId="77777777" w:rsidTr="00E665E6">
        <w:trPr>
          <w:trHeight w:val="20"/>
          <w:tblHeader/>
        </w:trPr>
        <w:tc>
          <w:tcPr>
            <w:tcW w:w="245" w:type="pct"/>
            <w:shd w:val="clear" w:color="auto" w:fill="FFFFFF"/>
          </w:tcPr>
          <w:p w14:paraId="4085C262" w14:textId="77777777" w:rsidR="00E665E6" w:rsidRPr="00AE3B64" w:rsidRDefault="00E665E6" w:rsidP="00E665E6">
            <w:pPr>
              <w:jc w:val="center"/>
              <w:rPr>
                <w:b/>
                <w:sz w:val="20"/>
                <w:szCs w:val="20"/>
              </w:rPr>
            </w:pPr>
            <w:r w:rsidRPr="00AE3B64">
              <w:rPr>
                <w:b/>
                <w:sz w:val="20"/>
                <w:szCs w:val="20"/>
              </w:rPr>
              <w:t>1</w:t>
            </w:r>
          </w:p>
        </w:tc>
        <w:tc>
          <w:tcPr>
            <w:tcW w:w="1585" w:type="pct"/>
            <w:shd w:val="clear" w:color="auto" w:fill="FFFFFF"/>
          </w:tcPr>
          <w:p w14:paraId="667F00F7" w14:textId="77777777" w:rsidR="00E665E6" w:rsidRPr="00AE3B64" w:rsidRDefault="00E665E6" w:rsidP="00E665E6">
            <w:pPr>
              <w:jc w:val="center"/>
              <w:rPr>
                <w:b/>
                <w:sz w:val="20"/>
                <w:szCs w:val="20"/>
              </w:rPr>
            </w:pPr>
            <w:r w:rsidRPr="00AE3B64">
              <w:rPr>
                <w:b/>
                <w:sz w:val="20"/>
                <w:szCs w:val="20"/>
              </w:rPr>
              <w:t>2</w:t>
            </w:r>
          </w:p>
        </w:tc>
        <w:tc>
          <w:tcPr>
            <w:tcW w:w="238" w:type="pct"/>
            <w:shd w:val="clear" w:color="auto" w:fill="FFFFFF"/>
            <w:vAlign w:val="center"/>
          </w:tcPr>
          <w:p w14:paraId="3154FBFE" w14:textId="77777777" w:rsidR="00E665E6" w:rsidRPr="00AE3B64" w:rsidRDefault="00E665E6" w:rsidP="00E665E6">
            <w:pPr>
              <w:jc w:val="center"/>
              <w:rPr>
                <w:b/>
                <w:sz w:val="20"/>
                <w:szCs w:val="20"/>
              </w:rPr>
            </w:pPr>
            <w:r w:rsidRPr="00AE3B64">
              <w:rPr>
                <w:b/>
                <w:sz w:val="20"/>
                <w:szCs w:val="20"/>
              </w:rPr>
              <w:t>3</w:t>
            </w:r>
          </w:p>
        </w:tc>
        <w:tc>
          <w:tcPr>
            <w:tcW w:w="1271" w:type="pct"/>
            <w:shd w:val="clear" w:color="auto" w:fill="FFFFFF"/>
          </w:tcPr>
          <w:p w14:paraId="24540735" w14:textId="77777777" w:rsidR="00E665E6" w:rsidRPr="00AE3B64" w:rsidRDefault="00E665E6" w:rsidP="00E665E6">
            <w:pPr>
              <w:jc w:val="center"/>
              <w:rPr>
                <w:b/>
                <w:sz w:val="20"/>
                <w:szCs w:val="20"/>
              </w:rPr>
            </w:pPr>
            <w:r w:rsidRPr="00AE3B64">
              <w:rPr>
                <w:b/>
                <w:sz w:val="20"/>
                <w:szCs w:val="20"/>
              </w:rPr>
              <w:t>4</w:t>
            </w:r>
          </w:p>
        </w:tc>
        <w:tc>
          <w:tcPr>
            <w:tcW w:w="1661" w:type="pct"/>
            <w:shd w:val="clear" w:color="auto" w:fill="FFFFFF"/>
          </w:tcPr>
          <w:p w14:paraId="46A53E1E" w14:textId="77777777" w:rsidR="00E665E6" w:rsidRPr="00AE3B64" w:rsidRDefault="00E665E6" w:rsidP="00E665E6">
            <w:pPr>
              <w:ind w:firstLine="2"/>
              <w:jc w:val="center"/>
              <w:rPr>
                <w:b/>
                <w:sz w:val="20"/>
                <w:szCs w:val="20"/>
              </w:rPr>
            </w:pPr>
            <w:r w:rsidRPr="00AE3B64">
              <w:rPr>
                <w:b/>
                <w:sz w:val="20"/>
                <w:szCs w:val="20"/>
              </w:rPr>
              <w:t>5</w:t>
            </w:r>
          </w:p>
        </w:tc>
      </w:tr>
      <w:tr w:rsidR="00873441" w:rsidRPr="00AE3B64" w14:paraId="18E60A37" w14:textId="4771EB3C" w:rsidTr="00873441">
        <w:trPr>
          <w:trHeight w:val="20"/>
        </w:trPr>
        <w:tc>
          <w:tcPr>
            <w:tcW w:w="245" w:type="pct"/>
            <w:shd w:val="clear" w:color="auto" w:fill="FFFFFF"/>
          </w:tcPr>
          <w:p w14:paraId="590E692F" w14:textId="37835A9F" w:rsidR="00873441" w:rsidRPr="00AE3B64" w:rsidRDefault="00873441" w:rsidP="00873441">
            <w:pPr>
              <w:jc w:val="center"/>
              <w:rPr>
                <w:b/>
                <w:sz w:val="20"/>
                <w:szCs w:val="20"/>
              </w:rPr>
            </w:pPr>
            <w:r>
              <w:rPr>
                <w:b/>
                <w:sz w:val="20"/>
                <w:szCs w:val="20"/>
              </w:rPr>
              <w:t>1</w:t>
            </w:r>
          </w:p>
        </w:tc>
        <w:tc>
          <w:tcPr>
            <w:tcW w:w="4755" w:type="pct"/>
            <w:gridSpan w:val="4"/>
            <w:shd w:val="clear" w:color="auto" w:fill="FFFFFF"/>
          </w:tcPr>
          <w:p w14:paraId="785A4146" w14:textId="0CAB8655" w:rsidR="00873441" w:rsidRPr="00AE3B64" w:rsidRDefault="00873441" w:rsidP="00873441">
            <w:pPr>
              <w:ind w:right="106"/>
              <w:jc w:val="center"/>
              <w:rPr>
                <w:b/>
                <w:sz w:val="20"/>
                <w:szCs w:val="20"/>
              </w:rPr>
            </w:pPr>
            <w:r w:rsidRPr="00AE3B64">
              <w:rPr>
                <w:b/>
                <w:sz w:val="20"/>
                <w:szCs w:val="20"/>
              </w:rPr>
              <w:t>Основные виды разрешенного использования</w:t>
            </w:r>
          </w:p>
        </w:tc>
      </w:tr>
      <w:tr w:rsidR="00E665E6" w:rsidRPr="00AE3B64" w14:paraId="1A227725" w14:textId="77777777" w:rsidTr="00E665E6">
        <w:trPr>
          <w:trHeight w:val="20"/>
        </w:trPr>
        <w:tc>
          <w:tcPr>
            <w:tcW w:w="245" w:type="pct"/>
            <w:shd w:val="clear" w:color="auto" w:fill="FFFFFF"/>
          </w:tcPr>
          <w:p w14:paraId="4C22A729" w14:textId="77777777" w:rsidR="00E665E6" w:rsidRPr="00AE3B64" w:rsidRDefault="00E665E6" w:rsidP="00873441">
            <w:pPr>
              <w:numPr>
                <w:ilvl w:val="0"/>
                <w:numId w:val="189"/>
              </w:numPr>
              <w:autoSpaceDE w:val="0"/>
              <w:autoSpaceDN w:val="0"/>
              <w:adjustRightInd w:val="0"/>
              <w:ind w:firstLine="279"/>
              <w:jc w:val="center"/>
              <w:rPr>
                <w:sz w:val="20"/>
                <w:szCs w:val="20"/>
              </w:rPr>
            </w:pPr>
          </w:p>
        </w:tc>
        <w:tc>
          <w:tcPr>
            <w:tcW w:w="1585" w:type="pct"/>
            <w:shd w:val="clear" w:color="auto" w:fill="FFFFFF"/>
          </w:tcPr>
          <w:p w14:paraId="6873BF29" w14:textId="77777777" w:rsidR="00E665E6" w:rsidRPr="00AE3B64" w:rsidRDefault="00E665E6" w:rsidP="00E665E6">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38" w:type="pct"/>
            <w:shd w:val="clear" w:color="auto" w:fill="FFFFFF"/>
          </w:tcPr>
          <w:p w14:paraId="3B797DFB" w14:textId="77777777" w:rsidR="00E665E6" w:rsidRPr="00AE3B64" w:rsidRDefault="00E665E6" w:rsidP="00E665E6">
            <w:pPr>
              <w:jc w:val="center"/>
              <w:rPr>
                <w:sz w:val="20"/>
                <w:szCs w:val="20"/>
              </w:rPr>
            </w:pPr>
            <w:r w:rsidRPr="00AE3B64">
              <w:rPr>
                <w:sz w:val="20"/>
                <w:szCs w:val="20"/>
              </w:rPr>
              <w:t>2.1</w:t>
            </w:r>
          </w:p>
        </w:tc>
        <w:tc>
          <w:tcPr>
            <w:tcW w:w="1271" w:type="pct"/>
            <w:shd w:val="clear" w:color="auto" w:fill="FFFFFF"/>
          </w:tcPr>
          <w:p w14:paraId="3EE2EA37"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22400644"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0D3D20B8"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661" w:type="pct"/>
            <w:shd w:val="clear" w:color="auto" w:fill="FFFFFF"/>
          </w:tcPr>
          <w:p w14:paraId="7D1CE74A" w14:textId="77777777" w:rsidR="00E665E6" w:rsidRPr="00AE3B64" w:rsidRDefault="00E665E6" w:rsidP="001F6370">
            <w:pPr>
              <w:numPr>
                <w:ilvl w:val="0"/>
                <w:numId w:val="12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8E207C7"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72514DE8"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3426BDB6" w14:textId="77777777" w:rsidR="00E665E6" w:rsidRPr="00AE3B64" w:rsidRDefault="00E665E6" w:rsidP="001F6370">
            <w:pPr>
              <w:numPr>
                <w:ilvl w:val="0"/>
                <w:numId w:val="12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48AF7B"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880DCA5"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3 м;</w:t>
            </w:r>
          </w:p>
          <w:p w14:paraId="029D936A"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722D0B84"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Pr="00AE3B64">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451FC822"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F4D9099" w14:textId="77777777" w:rsidR="00E665E6" w:rsidRPr="00AE3B64" w:rsidRDefault="00E665E6" w:rsidP="001F6370">
            <w:pPr>
              <w:numPr>
                <w:ilvl w:val="0"/>
                <w:numId w:val="12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DB12C08"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60F2D87D"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5F682C58"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3A7A0C41"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максимальная высота объекта индивидуального жилищного строительства – 14 м;</w:t>
            </w:r>
          </w:p>
          <w:p w14:paraId="7734DCBF"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42058200"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68590227" w14:textId="77777777" w:rsidR="00E665E6" w:rsidRPr="00AE3B64" w:rsidRDefault="00E665E6" w:rsidP="001F6370">
            <w:pPr>
              <w:numPr>
                <w:ilvl w:val="0"/>
                <w:numId w:val="12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9B48F4D"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5EEA3D7C" w14:textId="77777777" w:rsidR="00E665E6" w:rsidRPr="00AE3B64" w:rsidRDefault="00E665E6" w:rsidP="001F6370">
            <w:pPr>
              <w:numPr>
                <w:ilvl w:val="0"/>
                <w:numId w:val="125"/>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5B45A6F2" w14:textId="77777777" w:rsidR="00E665E6" w:rsidRPr="00AE3B64" w:rsidRDefault="00E665E6" w:rsidP="00E665E6">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максимальная высота ограждения земельного участка – 1,8 м</w:t>
            </w:r>
          </w:p>
        </w:tc>
      </w:tr>
      <w:tr w:rsidR="00E665E6" w:rsidRPr="00AE3B64" w14:paraId="6B9AF035" w14:textId="77777777" w:rsidTr="00E665E6">
        <w:trPr>
          <w:trHeight w:val="20"/>
        </w:trPr>
        <w:tc>
          <w:tcPr>
            <w:tcW w:w="245" w:type="pct"/>
            <w:shd w:val="clear" w:color="auto" w:fill="FFFFFF"/>
          </w:tcPr>
          <w:p w14:paraId="37418921" w14:textId="77777777" w:rsidR="00E665E6" w:rsidRPr="00AE3B64" w:rsidRDefault="00E665E6" w:rsidP="00873441">
            <w:pPr>
              <w:numPr>
                <w:ilvl w:val="0"/>
                <w:numId w:val="189"/>
              </w:numPr>
              <w:autoSpaceDE w:val="0"/>
              <w:autoSpaceDN w:val="0"/>
              <w:adjustRightInd w:val="0"/>
              <w:ind w:left="227" w:firstLine="0"/>
              <w:jc w:val="center"/>
              <w:rPr>
                <w:sz w:val="20"/>
                <w:szCs w:val="20"/>
              </w:rPr>
            </w:pPr>
          </w:p>
        </w:tc>
        <w:tc>
          <w:tcPr>
            <w:tcW w:w="1585" w:type="pct"/>
            <w:shd w:val="clear" w:color="auto" w:fill="FFFFFF"/>
          </w:tcPr>
          <w:p w14:paraId="683683CA" w14:textId="77777777" w:rsidR="00E665E6" w:rsidRPr="00AE3B64" w:rsidRDefault="00E665E6" w:rsidP="00E665E6">
            <w:pPr>
              <w:autoSpaceDE w:val="0"/>
              <w:autoSpaceDN w:val="0"/>
              <w:adjustRightInd w:val="0"/>
              <w:ind w:left="147"/>
              <w:rPr>
                <w:sz w:val="20"/>
                <w:szCs w:val="20"/>
              </w:rPr>
            </w:pPr>
            <w:r w:rsidRPr="00AE3B64">
              <w:rPr>
                <w:sz w:val="20"/>
                <w:szCs w:val="20"/>
              </w:rPr>
              <w:t>Малоэтажная многоквартирная жилая застройка</w:t>
            </w:r>
          </w:p>
        </w:tc>
        <w:tc>
          <w:tcPr>
            <w:tcW w:w="238" w:type="pct"/>
            <w:shd w:val="clear" w:color="auto" w:fill="FFFFFF"/>
          </w:tcPr>
          <w:p w14:paraId="0E6ABD32" w14:textId="77777777" w:rsidR="00E665E6" w:rsidRPr="00AE3B64" w:rsidRDefault="00E665E6" w:rsidP="00E665E6">
            <w:pPr>
              <w:jc w:val="center"/>
              <w:rPr>
                <w:sz w:val="20"/>
                <w:szCs w:val="20"/>
              </w:rPr>
            </w:pPr>
            <w:r w:rsidRPr="00AE3B64">
              <w:rPr>
                <w:sz w:val="20"/>
                <w:szCs w:val="20"/>
              </w:rPr>
              <w:t>2.1.1</w:t>
            </w:r>
          </w:p>
        </w:tc>
        <w:tc>
          <w:tcPr>
            <w:tcW w:w="1271" w:type="pct"/>
            <w:shd w:val="clear" w:color="auto" w:fill="FFFFFF"/>
          </w:tcPr>
          <w:p w14:paraId="2FE8CE5A"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11412C76"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обустройство спортивных и детских площадок, площадок для отдыха;</w:t>
            </w:r>
          </w:p>
          <w:p w14:paraId="0C537593"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61" w:type="pct"/>
            <w:shd w:val="clear" w:color="auto" w:fill="FFFFFF"/>
          </w:tcPr>
          <w:p w14:paraId="78D23F8C"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4DCD213"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400 м</w:t>
            </w:r>
            <w:r w:rsidRPr="00AE3B64">
              <w:rPr>
                <w:rFonts w:eastAsia="Calibri"/>
                <w:bCs/>
                <w:sz w:val="20"/>
                <w:szCs w:val="20"/>
                <w:vertAlign w:val="superscript"/>
                <w:lang w:eastAsia="en-US"/>
              </w:rPr>
              <w:t>2</w:t>
            </w:r>
            <w:r w:rsidRPr="00AE3B64">
              <w:rPr>
                <w:rFonts w:eastAsia="Calibri"/>
                <w:bCs/>
                <w:sz w:val="20"/>
                <w:szCs w:val="20"/>
                <w:lang w:eastAsia="en-US"/>
              </w:rPr>
              <w:t>;</w:t>
            </w:r>
          </w:p>
          <w:p w14:paraId="1673F241"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максимальные размеры земельного участка – 100000 м</w:t>
            </w:r>
            <w:r w:rsidRPr="00AE3B64">
              <w:rPr>
                <w:rFonts w:eastAsia="Calibri"/>
                <w:bCs/>
                <w:sz w:val="20"/>
                <w:szCs w:val="20"/>
                <w:vertAlign w:val="superscript"/>
                <w:lang w:eastAsia="en-US"/>
              </w:rPr>
              <w:t>2</w:t>
            </w:r>
            <w:r w:rsidRPr="00AE3B64">
              <w:rPr>
                <w:rFonts w:eastAsia="Calibri"/>
                <w:bCs/>
                <w:sz w:val="20"/>
                <w:szCs w:val="20"/>
                <w:lang w:eastAsia="en-US"/>
              </w:rPr>
              <w:t>.</w:t>
            </w:r>
          </w:p>
          <w:p w14:paraId="792168CC"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1BE5B5D"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жилого дома – 3 м; </w:t>
            </w:r>
          </w:p>
          <w:p w14:paraId="4EC3BF00"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5 м;</w:t>
            </w:r>
          </w:p>
          <w:p w14:paraId="46833007"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31D64BE5"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52A5162"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4380D120"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максимальная высота – 14 м.</w:t>
            </w:r>
          </w:p>
          <w:p w14:paraId="3FE39F21"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A5C7B0D" w14:textId="77777777" w:rsidR="00E665E6" w:rsidRPr="00AE3B64" w:rsidRDefault="00E665E6" w:rsidP="00E665E6">
            <w:pPr>
              <w:numPr>
                <w:ilvl w:val="0"/>
                <w:numId w:val="1"/>
              </w:numPr>
              <w:autoSpaceDE w:val="0"/>
              <w:autoSpaceDN w:val="0"/>
              <w:adjustRightInd w:val="0"/>
              <w:ind w:left="427" w:right="59" w:hanging="283"/>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68E94ED4" w14:textId="77777777" w:rsidR="00E665E6" w:rsidRPr="00AE3B64" w:rsidRDefault="00E665E6" w:rsidP="00E665E6">
            <w:pPr>
              <w:numPr>
                <w:ilvl w:val="0"/>
                <w:numId w:val="9"/>
              </w:numPr>
              <w:autoSpaceDE w:val="0"/>
              <w:autoSpaceDN w:val="0"/>
              <w:adjustRightInd w:val="0"/>
              <w:ind w:left="427" w:right="59" w:hanging="283"/>
              <w:contextualSpacing/>
              <w:rPr>
                <w:rFonts w:eastAsia="Calibri"/>
                <w:b/>
                <w:bCs/>
                <w:sz w:val="20"/>
                <w:szCs w:val="20"/>
                <w:lang w:eastAsia="en-US"/>
              </w:rPr>
            </w:pPr>
            <w:r w:rsidRPr="00AE3B64">
              <w:rPr>
                <w:rFonts w:eastAsia="Calibri"/>
                <w:b/>
                <w:bCs/>
                <w:sz w:val="20"/>
                <w:szCs w:val="20"/>
                <w:lang w:eastAsia="en-US"/>
              </w:rPr>
              <w:t>Иные показатели:</w:t>
            </w:r>
          </w:p>
          <w:p w14:paraId="59820231" w14:textId="77777777" w:rsidR="00E665E6" w:rsidRPr="00AE3B64" w:rsidRDefault="00E665E6" w:rsidP="00E665E6">
            <w:pPr>
              <w:numPr>
                <w:ilvl w:val="0"/>
                <w:numId w:val="1"/>
              </w:numPr>
              <w:autoSpaceDE w:val="0"/>
              <w:autoSpaceDN w:val="0"/>
              <w:adjustRightInd w:val="0"/>
              <w:ind w:left="427" w:right="59" w:hanging="283"/>
              <w:contextualSpacing/>
              <w:rPr>
                <w:rFonts w:eastAsia="Calibri"/>
                <w:b/>
                <w:bCs/>
                <w:sz w:val="20"/>
                <w:szCs w:val="20"/>
                <w:lang w:eastAsia="en-US"/>
              </w:rPr>
            </w:pPr>
            <w:r w:rsidRPr="00AE3B64">
              <w:rPr>
                <w:rFonts w:eastAsia="Calibri"/>
                <w:bCs/>
                <w:sz w:val="20"/>
                <w:szCs w:val="20"/>
                <w:lang w:eastAsia="en-US"/>
              </w:rPr>
              <w:t>минимальный процент озеленения – 25 %</w:t>
            </w:r>
          </w:p>
        </w:tc>
      </w:tr>
      <w:tr w:rsidR="00E665E6" w:rsidRPr="00AE3B64" w14:paraId="70158571" w14:textId="77777777" w:rsidTr="00E665E6">
        <w:trPr>
          <w:trHeight w:val="20"/>
        </w:trPr>
        <w:tc>
          <w:tcPr>
            <w:tcW w:w="245" w:type="pct"/>
            <w:shd w:val="clear" w:color="auto" w:fill="FFFFFF"/>
          </w:tcPr>
          <w:p w14:paraId="07A43F45" w14:textId="77777777" w:rsidR="00E665E6" w:rsidRPr="00AE3B64" w:rsidRDefault="00E665E6" w:rsidP="00873441">
            <w:pPr>
              <w:numPr>
                <w:ilvl w:val="0"/>
                <w:numId w:val="189"/>
              </w:numPr>
              <w:autoSpaceDE w:val="0"/>
              <w:autoSpaceDN w:val="0"/>
              <w:adjustRightInd w:val="0"/>
              <w:ind w:left="227" w:firstLine="0"/>
              <w:jc w:val="center"/>
              <w:rPr>
                <w:sz w:val="20"/>
                <w:szCs w:val="20"/>
              </w:rPr>
            </w:pPr>
          </w:p>
        </w:tc>
        <w:tc>
          <w:tcPr>
            <w:tcW w:w="1585" w:type="pct"/>
            <w:shd w:val="clear" w:color="auto" w:fill="FFFFFF"/>
          </w:tcPr>
          <w:p w14:paraId="431BECB8" w14:textId="77777777" w:rsidR="00E665E6" w:rsidRPr="00AE3B64" w:rsidRDefault="00E665E6" w:rsidP="00E665E6">
            <w:pPr>
              <w:autoSpaceDE w:val="0"/>
              <w:autoSpaceDN w:val="0"/>
              <w:adjustRightInd w:val="0"/>
              <w:ind w:left="147"/>
              <w:rPr>
                <w:sz w:val="20"/>
                <w:szCs w:val="20"/>
              </w:rPr>
            </w:pPr>
            <w:r w:rsidRPr="00AE3B64">
              <w:rPr>
                <w:sz w:val="20"/>
                <w:szCs w:val="20"/>
              </w:rPr>
              <w:t>Блокированная жилая застройка</w:t>
            </w:r>
          </w:p>
        </w:tc>
        <w:tc>
          <w:tcPr>
            <w:tcW w:w="238" w:type="pct"/>
            <w:shd w:val="clear" w:color="auto" w:fill="FFFFFF"/>
          </w:tcPr>
          <w:p w14:paraId="21552098" w14:textId="77777777" w:rsidR="00E665E6" w:rsidRPr="00AE3B64" w:rsidRDefault="00E665E6" w:rsidP="00E665E6">
            <w:pPr>
              <w:jc w:val="center"/>
              <w:rPr>
                <w:sz w:val="20"/>
                <w:szCs w:val="20"/>
              </w:rPr>
            </w:pPr>
            <w:r w:rsidRPr="00AE3B64">
              <w:rPr>
                <w:sz w:val="20"/>
                <w:szCs w:val="20"/>
              </w:rPr>
              <w:t>2.3</w:t>
            </w:r>
          </w:p>
        </w:tc>
        <w:tc>
          <w:tcPr>
            <w:tcW w:w="1271" w:type="pct"/>
            <w:shd w:val="clear" w:color="auto" w:fill="FFFFFF"/>
          </w:tcPr>
          <w:p w14:paraId="59D02136"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жилого дома, не предназначенного для раздела на квартиры, имеющего одну или несколько общих стен с соседними </w:t>
            </w:r>
            <w:r w:rsidRPr="00AE3B64">
              <w:rPr>
                <w:rFonts w:eastAsia="Calibri"/>
                <w:bCs/>
                <w:sz w:val="20"/>
                <w:szCs w:val="20"/>
                <w:lang w:eastAsia="en-US"/>
              </w:rPr>
              <w:lastRenderedPageBreak/>
              <w:t>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20970516"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разведение декоративных и плодовых деревьев, овощных и ягодных культур;</w:t>
            </w:r>
          </w:p>
          <w:p w14:paraId="5CAAE91E"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гаражей для собственных нужд и иных вспомогательных сооружений;</w:t>
            </w:r>
          </w:p>
          <w:p w14:paraId="23BE12B8"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обустройство спортивных и детских площадок, площадок отдыха</w:t>
            </w:r>
          </w:p>
        </w:tc>
        <w:tc>
          <w:tcPr>
            <w:tcW w:w="1661" w:type="pct"/>
            <w:shd w:val="clear" w:color="auto" w:fill="FFFFFF"/>
          </w:tcPr>
          <w:p w14:paraId="4DE0E91F" w14:textId="77777777" w:rsidR="00E665E6" w:rsidRPr="00AE3B64" w:rsidRDefault="00E665E6" w:rsidP="001F6370">
            <w:pPr>
              <w:numPr>
                <w:ilvl w:val="0"/>
                <w:numId w:val="12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485C20A7"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115D9112"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4D931051" w14:textId="77777777" w:rsidR="00E665E6" w:rsidRPr="00AE3B64" w:rsidRDefault="00E665E6" w:rsidP="001F6370">
            <w:pPr>
              <w:numPr>
                <w:ilvl w:val="0"/>
                <w:numId w:val="12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E5D6C8"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жилищного строительства – </w:t>
            </w:r>
            <w:r w:rsidRPr="00AE3B64">
              <w:rPr>
                <w:rFonts w:eastAsia="Calibri"/>
                <w:bCs/>
                <w:sz w:val="20"/>
                <w:szCs w:val="20"/>
                <w:lang w:eastAsia="en-US"/>
              </w:rPr>
              <w:br/>
              <w:t>3 м;</w:t>
            </w:r>
          </w:p>
          <w:p w14:paraId="156D8AF4"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красных линий улиц – </w:t>
            </w:r>
            <w:r w:rsidRPr="00AE3B64">
              <w:rPr>
                <w:rFonts w:eastAsia="Calibri"/>
                <w:bCs/>
                <w:sz w:val="20"/>
                <w:szCs w:val="20"/>
                <w:lang w:eastAsia="en-US"/>
              </w:rPr>
              <w:br/>
              <w:t>3 м;</w:t>
            </w:r>
          </w:p>
          <w:p w14:paraId="26787361"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75EF27AD"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72D21713"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00CC1E3B" w14:textId="77777777" w:rsidR="00E665E6" w:rsidRPr="00AE3B64" w:rsidRDefault="00E665E6" w:rsidP="001F6370">
            <w:pPr>
              <w:numPr>
                <w:ilvl w:val="0"/>
                <w:numId w:val="12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1B06752"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жилищного строительства – 3;</w:t>
            </w:r>
          </w:p>
          <w:p w14:paraId="57787CDF"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445B5250"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7E719A61"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жилищного строительства – 14 м;</w:t>
            </w:r>
          </w:p>
          <w:p w14:paraId="673C7AD7"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164170D6"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67927657" w14:textId="77777777" w:rsidR="00E665E6" w:rsidRPr="00AE3B64" w:rsidRDefault="00E665E6" w:rsidP="001F6370">
            <w:pPr>
              <w:numPr>
                <w:ilvl w:val="0"/>
                <w:numId w:val="12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8D2D513"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50;</w:t>
            </w:r>
          </w:p>
          <w:p w14:paraId="4B452234" w14:textId="77777777" w:rsidR="00E665E6" w:rsidRPr="00AE3B64" w:rsidRDefault="00E665E6" w:rsidP="001F6370">
            <w:pPr>
              <w:numPr>
                <w:ilvl w:val="0"/>
                <w:numId w:val="124"/>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363DF8BC"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ограждения земельного участка – 1,8 м;</w:t>
            </w:r>
          </w:p>
          <w:p w14:paraId="027C27F5" w14:textId="77777777" w:rsidR="00E665E6" w:rsidRPr="00AE3B64" w:rsidRDefault="00E665E6" w:rsidP="00E665E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максимальное общее количество совмещенных домов блокированного жилого дома – 2 </w:t>
            </w:r>
          </w:p>
        </w:tc>
      </w:tr>
      <w:tr w:rsidR="00E665E6" w:rsidRPr="00AE3B64" w14:paraId="17BAF079" w14:textId="77777777" w:rsidTr="00E665E6">
        <w:trPr>
          <w:trHeight w:val="20"/>
        </w:trPr>
        <w:tc>
          <w:tcPr>
            <w:tcW w:w="245" w:type="pct"/>
            <w:shd w:val="clear" w:color="auto" w:fill="FFFFFF"/>
          </w:tcPr>
          <w:p w14:paraId="04AD3D0A" w14:textId="77777777" w:rsidR="00E665E6" w:rsidRPr="00AE3B64" w:rsidRDefault="00E665E6" w:rsidP="00873441">
            <w:pPr>
              <w:numPr>
                <w:ilvl w:val="0"/>
                <w:numId w:val="189"/>
              </w:numPr>
              <w:autoSpaceDE w:val="0"/>
              <w:autoSpaceDN w:val="0"/>
              <w:adjustRightInd w:val="0"/>
              <w:ind w:left="227" w:firstLine="0"/>
              <w:jc w:val="center"/>
              <w:rPr>
                <w:sz w:val="20"/>
                <w:szCs w:val="20"/>
              </w:rPr>
            </w:pPr>
          </w:p>
        </w:tc>
        <w:tc>
          <w:tcPr>
            <w:tcW w:w="1585" w:type="pct"/>
            <w:shd w:val="clear" w:color="auto" w:fill="FFFFFF"/>
          </w:tcPr>
          <w:p w14:paraId="050B4BEE" w14:textId="77777777" w:rsidR="00E665E6" w:rsidRPr="00AE3B64" w:rsidRDefault="00E665E6" w:rsidP="00E665E6">
            <w:pPr>
              <w:autoSpaceDE w:val="0"/>
              <w:autoSpaceDN w:val="0"/>
              <w:adjustRightInd w:val="0"/>
              <w:ind w:left="147"/>
              <w:rPr>
                <w:sz w:val="20"/>
                <w:szCs w:val="20"/>
              </w:rPr>
            </w:pPr>
            <w:r w:rsidRPr="00AE3B64">
              <w:rPr>
                <w:sz w:val="20"/>
                <w:szCs w:val="20"/>
              </w:rPr>
              <w:t>Дошкольное, начальное и среднее общее образование</w:t>
            </w:r>
          </w:p>
        </w:tc>
        <w:tc>
          <w:tcPr>
            <w:tcW w:w="238" w:type="pct"/>
            <w:shd w:val="clear" w:color="auto" w:fill="FFFFFF"/>
          </w:tcPr>
          <w:p w14:paraId="1D6C8BC8" w14:textId="77777777" w:rsidR="00E665E6" w:rsidRPr="00AE3B64" w:rsidRDefault="00E665E6" w:rsidP="00E665E6">
            <w:pPr>
              <w:jc w:val="center"/>
              <w:rPr>
                <w:sz w:val="20"/>
                <w:szCs w:val="20"/>
              </w:rPr>
            </w:pPr>
            <w:r w:rsidRPr="00AE3B64">
              <w:rPr>
                <w:sz w:val="20"/>
                <w:szCs w:val="20"/>
              </w:rPr>
              <w:t>3.5.1</w:t>
            </w:r>
          </w:p>
        </w:tc>
        <w:tc>
          <w:tcPr>
            <w:tcW w:w="1271" w:type="pct"/>
            <w:shd w:val="clear" w:color="auto" w:fill="FFFFFF"/>
          </w:tcPr>
          <w:p w14:paraId="683B3279"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AE3B64">
              <w:rPr>
                <w:rFonts w:eastAsia="Calibri"/>
                <w:bCs/>
                <w:sz w:val="20"/>
                <w:szCs w:val="20"/>
                <w:lang w:eastAsia="en-US"/>
              </w:rPr>
              <w:t>художественные</w:t>
            </w:r>
            <w:r w:rsidRPr="00AE3B64">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61" w:type="pct"/>
            <w:shd w:val="clear" w:color="auto" w:fill="FFFFFF"/>
          </w:tcPr>
          <w:p w14:paraId="420C3C5A" w14:textId="77777777" w:rsidR="00E665E6" w:rsidRPr="00AE3B64" w:rsidRDefault="00E665E6" w:rsidP="00D774E3">
            <w:pPr>
              <w:numPr>
                <w:ilvl w:val="0"/>
                <w:numId w:val="1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A740DDA"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01445724" w14:textId="77777777" w:rsidR="00E665E6" w:rsidRPr="00AE3B64" w:rsidRDefault="00E665E6" w:rsidP="00D774E3">
            <w:pPr>
              <w:numPr>
                <w:ilvl w:val="1"/>
                <w:numId w:val="51"/>
              </w:numPr>
              <w:tabs>
                <w:tab w:val="left" w:pos="460"/>
              </w:tabs>
              <w:ind w:left="427" w:right="50" w:hanging="144"/>
              <w:rPr>
                <w:rFonts w:eastAsia="Calibri"/>
                <w:bCs/>
                <w:sz w:val="20"/>
                <w:szCs w:val="20"/>
                <w:lang w:eastAsia="en-US"/>
              </w:rPr>
            </w:pPr>
            <w:r w:rsidRPr="00AE3B64">
              <w:rPr>
                <w:rFonts w:eastAsia="Calibri"/>
                <w:bCs/>
                <w:sz w:val="20"/>
                <w:szCs w:val="20"/>
                <w:lang w:eastAsia="en-US"/>
              </w:rPr>
              <w:t>при вместимости до 100 мест – 40 м</w:t>
            </w:r>
            <w:r w:rsidRPr="00AE3B64">
              <w:rPr>
                <w:rFonts w:eastAsia="Calibri"/>
                <w:bCs/>
                <w:sz w:val="20"/>
                <w:szCs w:val="20"/>
                <w:vertAlign w:val="superscript"/>
                <w:lang w:eastAsia="en-US"/>
              </w:rPr>
              <w:t>2</w:t>
            </w:r>
            <w:r w:rsidRPr="00AE3B64">
              <w:rPr>
                <w:rFonts w:eastAsia="Calibri"/>
                <w:bCs/>
                <w:sz w:val="20"/>
                <w:szCs w:val="20"/>
                <w:lang w:eastAsia="en-US"/>
              </w:rPr>
              <w:t xml:space="preserve"> на 1 чел.;</w:t>
            </w:r>
          </w:p>
          <w:p w14:paraId="35CFA59E" w14:textId="77777777" w:rsidR="00E665E6" w:rsidRPr="00AE3B64" w:rsidRDefault="00E665E6" w:rsidP="00D774E3">
            <w:pPr>
              <w:numPr>
                <w:ilvl w:val="1"/>
                <w:numId w:val="51"/>
              </w:numPr>
              <w:tabs>
                <w:tab w:val="left" w:pos="460"/>
              </w:tabs>
              <w:ind w:left="427" w:right="50" w:hanging="144"/>
              <w:rPr>
                <w:rFonts w:eastAsia="Calibri"/>
                <w:bCs/>
                <w:sz w:val="20"/>
                <w:szCs w:val="20"/>
                <w:lang w:eastAsia="en-US"/>
              </w:rPr>
            </w:pPr>
            <w:r w:rsidRPr="00AE3B64">
              <w:rPr>
                <w:rFonts w:eastAsia="Calibri"/>
                <w:bCs/>
                <w:sz w:val="20"/>
                <w:szCs w:val="20"/>
                <w:lang w:eastAsia="en-US"/>
              </w:rPr>
              <w:t>при вместимости свыше 100 мест – 35 м</w:t>
            </w:r>
            <w:r w:rsidRPr="00AE3B64">
              <w:rPr>
                <w:rFonts w:eastAsia="Calibri"/>
                <w:bCs/>
                <w:sz w:val="20"/>
                <w:szCs w:val="20"/>
                <w:vertAlign w:val="superscript"/>
                <w:lang w:eastAsia="en-US"/>
              </w:rPr>
              <w:t>2</w:t>
            </w:r>
            <w:r w:rsidRPr="00AE3B64">
              <w:rPr>
                <w:rFonts w:eastAsia="Calibri"/>
                <w:bCs/>
                <w:sz w:val="20"/>
                <w:szCs w:val="20"/>
                <w:lang w:eastAsia="en-US"/>
              </w:rPr>
              <w:t xml:space="preserve"> на 1 чел.</w:t>
            </w:r>
          </w:p>
          <w:p w14:paraId="7A11784F"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AE3B64">
              <w:rPr>
                <w:rFonts w:eastAsia="Calibri"/>
                <w:bCs/>
                <w:sz w:val="20"/>
                <w:szCs w:val="20"/>
                <w:vertAlign w:val="superscript"/>
                <w:lang w:eastAsia="en-US"/>
              </w:rPr>
              <w:t>2</w:t>
            </w:r>
            <w:r w:rsidRPr="00AE3B64">
              <w:rPr>
                <w:rFonts w:eastAsia="Calibri"/>
                <w:bCs/>
                <w:sz w:val="20"/>
                <w:szCs w:val="20"/>
                <w:lang w:eastAsia="en-US"/>
              </w:rPr>
              <w:t xml:space="preserve"> на 1 чел.</w:t>
            </w:r>
          </w:p>
          <w:p w14:paraId="0B41792C" w14:textId="77777777" w:rsidR="00E665E6" w:rsidRPr="00AE3B64" w:rsidRDefault="00E665E6" w:rsidP="00D774E3">
            <w:pPr>
              <w:numPr>
                <w:ilvl w:val="0"/>
                <w:numId w:val="1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D233DF"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минимальный отступ от красной линии – 25 м;</w:t>
            </w:r>
          </w:p>
          <w:p w14:paraId="401CD644"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D54C9E4" w14:textId="77777777" w:rsidR="00E665E6" w:rsidRPr="00AE3B64" w:rsidRDefault="00E665E6" w:rsidP="00D774E3">
            <w:pPr>
              <w:numPr>
                <w:ilvl w:val="0"/>
                <w:numId w:val="1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8D20BD8"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для объектов дошкольного образования – 2;</w:t>
            </w:r>
          </w:p>
          <w:p w14:paraId="1D1D130C"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для объектов общеобразовательного назначения – 4.</w:t>
            </w:r>
          </w:p>
          <w:p w14:paraId="7F7061F6" w14:textId="77777777" w:rsidR="00E665E6" w:rsidRPr="00AE3B64" w:rsidRDefault="00E665E6" w:rsidP="00D774E3">
            <w:pPr>
              <w:numPr>
                <w:ilvl w:val="0"/>
                <w:numId w:val="1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56B19D3"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48CA6614" w14:textId="77777777" w:rsidR="00E665E6" w:rsidRPr="00AE3B64" w:rsidRDefault="00E665E6" w:rsidP="00D774E3">
            <w:pPr>
              <w:pStyle w:val="aff8"/>
              <w:numPr>
                <w:ilvl w:val="0"/>
                <w:numId w:val="71"/>
              </w:numPr>
              <w:autoSpaceDE w:val="0"/>
              <w:autoSpaceDN w:val="0"/>
              <w:adjustRightInd w:val="0"/>
              <w:ind w:left="427" w:right="59" w:hanging="232"/>
              <w:jc w:val="left"/>
              <w:rPr>
                <w:b/>
                <w:bCs/>
                <w:sz w:val="20"/>
                <w:lang w:eastAsia="en-US"/>
              </w:rPr>
            </w:pPr>
            <w:r w:rsidRPr="00AE3B64">
              <w:rPr>
                <w:bCs/>
                <w:sz w:val="20"/>
                <w:lang w:eastAsia="en-US"/>
              </w:rPr>
              <w:t>максимальный процент застройки земельного участка для размещения объектов общеобразовательного назначения – 40</w:t>
            </w:r>
          </w:p>
        </w:tc>
      </w:tr>
      <w:tr w:rsidR="00E665E6" w:rsidRPr="00AE3B64" w14:paraId="078E81A5" w14:textId="77777777" w:rsidTr="00E665E6">
        <w:trPr>
          <w:trHeight w:val="20"/>
        </w:trPr>
        <w:tc>
          <w:tcPr>
            <w:tcW w:w="245" w:type="pct"/>
            <w:shd w:val="clear" w:color="auto" w:fill="FFFFFF"/>
          </w:tcPr>
          <w:p w14:paraId="79A81850" w14:textId="77777777" w:rsidR="00E665E6" w:rsidRPr="00AE3B64" w:rsidRDefault="00E665E6" w:rsidP="00873441">
            <w:pPr>
              <w:numPr>
                <w:ilvl w:val="0"/>
                <w:numId w:val="189"/>
              </w:numPr>
              <w:autoSpaceDE w:val="0"/>
              <w:autoSpaceDN w:val="0"/>
              <w:adjustRightInd w:val="0"/>
              <w:ind w:left="227" w:firstLine="0"/>
              <w:jc w:val="center"/>
              <w:rPr>
                <w:sz w:val="20"/>
                <w:szCs w:val="20"/>
              </w:rPr>
            </w:pPr>
          </w:p>
        </w:tc>
        <w:tc>
          <w:tcPr>
            <w:tcW w:w="1585" w:type="pct"/>
            <w:shd w:val="clear" w:color="auto" w:fill="FFFFFF"/>
          </w:tcPr>
          <w:p w14:paraId="40B9A468" w14:textId="77777777" w:rsidR="00E665E6" w:rsidRPr="00AE3B64" w:rsidRDefault="00E665E6" w:rsidP="00E665E6">
            <w:pPr>
              <w:autoSpaceDE w:val="0"/>
              <w:autoSpaceDN w:val="0"/>
              <w:adjustRightInd w:val="0"/>
              <w:ind w:left="147"/>
              <w:rPr>
                <w:sz w:val="20"/>
                <w:szCs w:val="20"/>
              </w:rPr>
            </w:pPr>
            <w:r w:rsidRPr="00AE3B64">
              <w:rPr>
                <w:sz w:val="20"/>
                <w:szCs w:val="20"/>
              </w:rPr>
              <w:t>Объекты культурно-досуговой деятельности</w:t>
            </w:r>
          </w:p>
        </w:tc>
        <w:tc>
          <w:tcPr>
            <w:tcW w:w="238" w:type="pct"/>
            <w:shd w:val="clear" w:color="auto" w:fill="FFFFFF"/>
          </w:tcPr>
          <w:p w14:paraId="2CE500A0" w14:textId="77777777" w:rsidR="00E665E6" w:rsidRPr="00AE3B64" w:rsidRDefault="00E665E6" w:rsidP="00E665E6">
            <w:pPr>
              <w:jc w:val="center"/>
              <w:rPr>
                <w:sz w:val="20"/>
                <w:szCs w:val="20"/>
              </w:rPr>
            </w:pPr>
            <w:r w:rsidRPr="00AE3B64">
              <w:rPr>
                <w:sz w:val="20"/>
                <w:szCs w:val="20"/>
              </w:rPr>
              <w:t>3.6.1</w:t>
            </w:r>
          </w:p>
        </w:tc>
        <w:tc>
          <w:tcPr>
            <w:tcW w:w="1271" w:type="pct"/>
            <w:shd w:val="clear" w:color="auto" w:fill="FFFFFF"/>
          </w:tcPr>
          <w:p w14:paraId="6855C19B"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3CF13C16" w14:textId="77777777" w:rsidR="00E665E6" w:rsidRPr="00AE3B64" w:rsidRDefault="00E665E6" w:rsidP="00D774E3">
            <w:pPr>
              <w:numPr>
                <w:ilvl w:val="0"/>
                <w:numId w:val="1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D9AFD99"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1000 м</w:t>
            </w:r>
            <w:r w:rsidRPr="00AE3B64">
              <w:rPr>
                <w:rFonts w:eastAsia="Calibri"/>
                <w:bCs/>
                <w:sz w:val="20"/>
                <w:szCs w:val="20"/>
                <w:vertAlign w:val="superscript"/>
                <w:lang w:eastAsia="en-US"/>
              </w:rPr>
              <w:t>2</w:t>
            </w:r>
            <w:r w:rsidRPr="00AE3B64">
              <w:rPr>
                <w:rFonts w:eastAsia="Calibri"/>
                <w:bCs/>
                <w:sz w:val="20"/>
                <w:szCs w:val="20"/>
                <w:lang w:eastAsia="en-US"/>
              </w:rPr>
              <w:t>;</w:t>
            </w:r>
          </w:p>
          <w:p w14:paraId="0DFF95C0"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5000 м</w:t>
            </w:r>
            <w:r w:rsidRPr="00AE3B64">
              <w:rPr>
                <w:rFonts w:eastAsia="Calibri"/>
                <w:bCs/>
                <w:sz w:val="20"/>
                <w:szCs w:val="20"/>
                <w:vertAlign w:val="superscript"/>
                <w:lang w:eastAsia="en-US"/>
              </w:rPr>
              <w:t>2</w:t>
            </w:r>
            <w:r w:rsidRPr="00AE3B64">
              <w:rPr>
                <w:rFonts w:eastAsia="Calibri"/>
                <w:bCs/>
                <w:sz w:val="20"/>
                <w:szCs w:val="20"/>
                <w:lang w:eastAsia="en-US"/>
              </w:rPr>
              <w:t>.</w:t>
            </w:r>
          </w:p>
          <w:p w14:paraId="21209EF3" w14:textId="77777777" w:rsidR="00E665E6" w:rsidRPr="00AE3B64" w:rsidRDefault="00E665E6" w:rsidP="00D774E3">
            <w:pPr>
              <w:numPr>
                <w:ilvl w:val="0"/>
                <w:numId w:val="1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B7E8C97"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3 м.</w:t>
            </w:r>
          </w:p>
          <w:p w14:paraId="40E48586" w14:textId="77777777" w:rsidR="00E665E6" w:rsidRPr="00AE3B64" w:rsidRDefault="00E665E6" w:rsidP="00D774E3">
            <w:pPr>
              <w:numPr>
                <w:ilvl w:val="0"/>
                <w:numId w:val="1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9E34B83"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FD48E4C" w14:textId="77777777" w:rsidR="00E665E6" w:rsidRPr="00AE3B64" w:rsidRDefault="00E665E6" w:rsidP="00D774E3">
            <w:pPr>
              <w:numPr>
                <w:ilvl w:val="0"/>
                <w:numId w:val="1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863CBCE" w14:textId="77777777" w:rsidR="00E665E6" w:rsidRPr="00AE3B64" w:rsidRDefault="00E665E6" w:rsidP="00D774E3">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6BCBD755" w14:textId="77777777" w:rsidTr="00E665E6">
        <w:trPr>
          <w:trHeight w:val="20"/>
        </w:trPr>
        <w:tc>
          <w:tcPr>
            <w:tcW w:w="245" w:type="pct"/>
            <w:shd w:val="clear" w:color="auto" w:fill="FFFFFF"/>
          </w:tcPr>
          <w:p w14:paraId="01104853" w14:textId="77777777" w:rsidR="00E665E6" w:rsidRPr="00AE3B64" w:rsidRDefault="00E665E6" w:rsidP="00873441">
            <w:pPr>
              <w:numPr>
                <w:ilvl w:val="0"/>
                <w:numId w:val="189"/>
              </w:numPr>
              <w:autoSpaceDE w:val="0"/>
              <w:autoSpaceDN w:val="0"/>
              <w:adjustRightInd w:val="0"/>
              <w:ind w:left="227" w:firstLine="0"/>
              <w:jc w:val="center"/>
              <w:rPr>
                <w:sz w:val="20"/>
                <w:szCs w:val="20"/>
              </w:rPr>
            </w:pPr>
          </w:p>
        </w:tc>
        <w:tc>
          <w:tcPr>
            <w:tcW w:w="1585" w:type="pct"/>
            <w:shd w:val="clear" w:color="auto" w:fill="FFFFFF"/>
          </w:tcPr>
          <w:p w14:paraId="68B34029" w14:textId="77777777" w:rsidR="00E665E6" w:rsidRPr="00AE3B64" w:rsidRDefault="00E665E6" w:rsidP="00E665E6">
            <w:pPr>
              <w:autoSpaceDE w:val="0"/>
              <w:autoSpaceDN w:val="0"/>
              <w:adjustRightInd w:val="0"/>
              <w:ind w:left="147"/>
              <w:rPr>
                <w:sz w:val="20"/>
                <w:szCs w:val="20"/>
              </w:rPr>
            </w:pPr>
            <w:r w:rsidRPr="00AE3B64">
              <w:rPr>
                <w:sz w:val="20"/>
                <w:szCs w:val="20"/>
              </w:rPr>
              <w:t>Предоставление коммунальных услуг</w:t>
            </w:r>
          </w:p>
        </w:tc>
        <w:tc>
          <w:tcPr>
            <w:tcW w:w="238" w:type="pct"/>
            <w:shd w:val="clear" w:color="auto" w:fill="FFFFFF"/>
          </w:tcPr>
          <w:p w14:paraId="3FB164F3" w14:textId="77777777" w:rsidR="00E665E6" w:rsidRPr="00AE3B64" w:rsidRDefault="00E665E6" w:rsidP="00E665E6">
            <w:pPr>
              <w:jc w:val="center"/>
              <w:rPr>
                <w:sz w:val="20"/>
                <w:szCs w:val="20"/>
              </w:rPr>
            </w:pPr>
            <w:r w:rsidRPr="00AE3B64">
              <w:rPr>
                <w:sz w:val="20"/>
                <w:szCs w:val="20"/>
              </w:rPr>
              <w:t>3.1.1</w:t>
            </w:r>
          </w:p>
        </w:tc>
        <w:tc>
          <w:tcPr>
            <w:tcW w:w="1271" w:type="pct"/>
            <w:shd w:val="clear" w:color="auto" w:fill="FFFFFF"/>
          </w:tcPr>
          <w:p w14:paraId="137A8D7B"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5F925AEF" w14:textId="77777777" w:rsidR="00E665E6" w:rsidRPr="00AE3B64" w:rsidRDefault="00E665E6" w:rsidP="001F6370">
            <w:pPr>
              <w:numPr>
                <w:ilvl w:val="0"/>
                <w:numId w:val="122"/>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CB765F5" w14:textId="77777777" w:rsidR="00E665E6" w:rsidRPr="00AE3B64" w:rsidRDefault="00E665E6" w:rsidP="001F6370">
            <w:pPr>
              <w:pStyle w:val="aff8"/>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72CF2764" w14:textId="77777777" w:rsidR="00E665E6" w:rsidRPr="00AE3B64" w:rsidRDefault="00E665E6" w:rsidP="001F6370">
            <w:pPr>
              <w:numPr>
                <w:ilvl w:val="0"/>
                <w:numId w:val="122"/>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0271ACC" w14:textId="77777777" w:rsidR="00E665E6" w:rsidRPr="00AE3B64" w:rsidRDefault="00E665E6" w:rsidP="001F6370">
            <w:pPr>
              <w:pStyle w:val="aff8"/>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подлежат установлению.</w:t>
            </w:r>
          </w:p>
          <w:p w14:paraId="473BB423" w14:textId="77777777" w:rsidR="00E665E6" w:rsidRPr="00AE3B64" w:rsidRDefault="00E665E6" w:rsidP="001F6370">
            <w:pPr>
              <w:numPr>
                <w:ilvl w:val="0"/>
                <w:numId w:val="122"/>
              </w:numPr>
              <w:tabs>
                <w:tab w:val="left" w:pos="425"/>
              </w:tabs>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87A8D1D" w14:textId="77777777" w:rsidR="00E665E6" w:rsidRPr="00AE3B64" w:rsidRDefault="00E665E6" w:rsidP="001F6370">
            <w:pPr>
              <w:pStyle w:val="aff8"/>
              <w:numPr>
                <w:ilvl w:val="0"/>
                <w:numId w:val="53"/>
              </w:numPr>
              <w:tabs>
                <w:tab w:val="left" w:pos="425"/>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708468AD" w14:textId="77777777" w:rsidR="00E665E6" w:rsidRPr="00AE3B64" w:rsidRDefault="00E665E6" w:rsidP="001F6370">
            <w:pPr>
              <w:numPr>
                <w:ilvl w:val="0"/>
                <w:numId w:val="122"/>
              </w:numPr>
              <w:tabs>
                <w:tab w:val="left" w:pos="337"/>
              </w:tabs>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2B09834" w14:textId="77777777" w:rsidR="00E665E6" w:rsidRPr="00AE3B64" w:rsidRDefault="00E665E6" w:rsidP="001F6370">
            <w:pPr>
              <w:pStyle w:val="aff8"/>
              <w:numPr>
                <w:ilvl w:val="0"/>
                <w:numId w:val="53"/>
              </w:numPr>
              <w:tabs>
                <w:tab w:val="left" w:pos="425"/>
              </w:tabs>
              <w:autoSpaceDE w:val="0"/>
              <w:autoSpaceDN w:val="0"/>
              <w:adjustRightInd w:val="0"/>
              <w:spacing w:line="240" w:lineRule="auto"/>
              <w:ind w:left="427" w:right="59" w:hanging="232"/>
              <w:rPr>
                <w:bCs/>
                <w:sz w:val="20"/>
                <w:lang w:eastAsia="en-US"/>
              </w:rPr>
            </w:pPr>
            <w:r w:rsidRPr="00AE3B64">
              <w:rPr>
                <w:bCs/>
                <w:sz w:val="20"/>
                <w:lang w:eastAsia="en-US"/>
              </w:rPr>
              <w:t>не подлежит установлению</w:t>
            </w:r>
          </w:p>
        </w:tc>
      </w:tr>
      <w:tr w:rsidR="00E665E6" w:rsidRPr="00AE3B64" w14:paraId="7746AE70" w14:textId="77777777" w:rsidTr="00E665E6">
        <w:trPr>
          <w:trHeight w:val="20"/>
        </w:trPr>
        <w:tc>
          <w:tcPr>
            <w:tcW w:w="245" w:type="pct"/>
            <w:shd w:val="clear" w:color="auto" w:fill="FFFFFF"/>
          </w:tcPr>
          <w:p w14:paraId="0610CCEC" w14:textId="77777777" w:rsidR="00E665E6" w:rsidRPr="00AE3B64" w:rsidRDefault="00E665E6" w:rsidP="00873441">
            <w:pPr>
              <w:numPr>
                <w:ilvl w:val="0"/>
                <w:numId w:val="189"/>
              </w:numPr>
              <w:autoSpaceDE w:val="0"/>
              <w:autoSpaceDN w:val="0"/>
              <w:adjustRightInd w:val="0"/>
              <w:ind w:left="227" w:firstLine="0"/>
              <w:jc w:val="center"/>
              <w:rPr>
                <w:sz w:val="20"/>
                <w:szCs w:val="20"/>
              </w:rPr>
            </w:pPr>
          </w:p>
        </w:tc>
        <w:tc>
          <w:tcPr>
            <w:tcW w:w="1585" w:type="pct"/>
            <w:shd w:val="clear" w:color="auto" w:fill="FFFFFF"/>
          </w:tcPr>
          <w:p w14:paraId="4D9222B8" w14:textId="77777777" w:rsidR="00E665E6" w:rsidRPr="00AE3B64" w:rsidRDefault="00E665E6" w:rsidP="00E665E6">
            <w:pPr>
              <w:autoSpaceDE w:val="0"/>
              <w:autoSpaceDN w:val="0"/>
              <w:adjustRightInd w:val="0"/>
              <w:ind w:left="147"/>
              <w:rPr>
                <w:sz w:val="20"/>
                <w:szCs w:val="20"/>
              </w:rPr>
            </w:pPr>
            <w:r w:rsidRPr="00AE3B64">
              <w:rPr>
                <w:sz w:val="20"/>
                <w:szCs w:val="20"/>
              </w:rPr>
              <w:t xml:space="preserve">Земельные участки (территории) общего пользования </w:t>
            </w:r>
          </w:p>
        </w:tc>
        <w:tc>
          <w:tcPr>
            <w:tcW w:w="238" w:type="pct"/>
            <w:shd w:val="clear" w:color="auto" w:fill="FFFFFF"/>
          </w:tcPr>
          <w:p w14:paraId="7A4AD464" w14:textId="77777777" w:rsidR="00E665E6" w:rsidRPr="00AE3B64" w:rsidRDefault="00E665E6" w:rsidP="00E665E6">
            <w:pPr>
              <w:jc w:val="center"/>
              <w:rPr>
                <w:sz w:val="20"/>
                <w:szCs w:val="20"/>
              </w:rPr>
            </w:pPr>
            <w:r w:rsidRPr="00AE3B64">
              <w:rPr>
                <w:sz w:val="20"/>
                <w:szCs w:val="20"/>
              </w:rPr>
              <w:t>12.0</w:t>
            </w:r>
          </w:p>
        </w:tc>
        <w:tc>
          <w:tcPr>
            <w:tcW w:w="1271" w:type="pct"/>
            <w:shd w:val="clear" w:color="auto" w:fill="FFFFFF"/>
          </w:tcPr>
          <w:p w14:paraId="23C30195"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0B207159" w14:textId="77777777" w:rsidR="00E665E6" w:rsidRPr="00AE3B64" w:rsidRDefault="00E665E6" w:rsidP="001F6370">
            <w:pPr>
              <w:numPr>
                <w:ilvl w:val="0"/>
                <w:numId w:val="12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6A909FE" w14:textId="77777777" w:rsidR="00E665E6" w:rsidRPr="00AE3B64" w:rsidRDefault="00E665E6" w:rsidP="001F6370">
            <w:pPr>
              <w:pStyle w:val="aff8"/>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4DF14AFC" w14:textId="77777777" w:rsidR="00E665E6" w:rsidRPr="00AE3B64" w:rsidRDefault="00E665E6" w:rsidP="001F6370">
            <w:pPr>
              <w:numPr>
                <w:ilvl w:val="0"/>
                <w:numId w:val="12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CD68D2C" w14:textId="77777777" w:rsidR="00E665E6" w:rsidRPr="00AE3B64" w:rsidRDefault="00E665E6" w:rsidP="001F6370">
            <w:pPr>
              <w:pStyle w:val="aff8"/>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подлежат установлению</w:t>
            </w:r>
            <w:r w:rsidRPr="00AE3B64">
              <w:rPr>
                <w:b/>
                <w:bCs/>
                <w:sz w:val="20"/>
                <w:lang w:eastAsia="en-US"/>
              </w:rPr>
              <w:t>.</w:t>
            </w:r>
          </w:p>
          <w:p w14:paraId="0DF2B2D8" w14:textId="77777777" w:rsidR="00E665E6" w:rsidRPr="00AE3B64" w:rsidRDefault="00E665E6" w:rsidP="001F6370">
            <w:pPr>
              <w:numPr>
                <w:ilvl w:val="0"/>
                <w:numId w:val="12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32C3C47D" w14:textId="77777777" w:rsidR="00E665E6" w:rsidRPr="00AE3B64" w:rsidRDefault="00E665E6" w:rsidP="001F6370">
            <w:pPr>
              <w:pStyle w:val="aff8"/>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p w14:paraId="1B55B5D8" w14:textId="77777777" w:rsidR="00E665E6" w:rsidRPr="00AE3B64" w:rsidRDefault="00E665E6" w:rsidP="001F6370">
            <w:pPr>
              <w:numPr>
                <w:ilvl w:val="0"/>
                <w:numId w:val="121"/>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22DEF6B" w14:textId="77777777" w:rsidR="00E665E6" w:rsidRPr="00AE3B64" w:rsidRDefault="00E665E6" w:rsidP="001F6370">
            <w:pPr>
              <w:pStyle w:val="aff8"/>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tc>
      </w:tr>
      <w:tr w:rsidR="00873441" w:rsidRPr="00AE3B64" w14:paraId="089C7775" w14:textId="77E0878D" w:rsidTr="00873441">
        <w:trPr>
          <w:trHeight w:val="20"/>
        </w:trPr>
        <w:tc>
          <w:tcPr>
            <w:tcW w:w="245" w:type="pct"/>
            <w:shd w:val="clear" w:color="auto" w:fill="FFFFFF"/>
            <w:vAlign w:val="center"/>
          </w:tcPr>
          <w:p w14:paraId="6D9F0555" w14:textId="17E98154" w:rsidR="00873441" w:rsidRPr="00AE3B64" w:rsidRDefault="00873441" w:rsidP="00873441">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2</w:t>
            </w:r>
          </w:p>
        </w:tc>
        <w:tc>
          <w:tcPr>
            <w:tcW w:w="4755" w:type="pct"/>
            <w:gridSpan w:val="4"/>
            <w:shd w:val="clear" w:color="auto" w:fill="FFFFFF"/>
            <w:vAlign w:val="center"/>
          </w:tcPr>
          <w:p w14:paraId="7BBD126C" w14:textId="740A5F78" w:rsidR="00873441" w:rsidRPr="00AE3B64" w:rsidRDefault="00873441" w:rsidP="00E665E6">
            <w:pPr>
              <w:autoSpaceDE w:val="0"/>
              <w:autoSpaceDN w:val="0"/>
              <w:adjustRightInd w:val="0"/>
              <w:ind w:right="59"/>
              <w:contextualSpacing/>
              <w:jc w:val="center"/>
              <w:rPr>
                <w:rFonts w:eastAsia="Calibri"/>
                <w:b/>
                <w:bCs/>
                <w:sz w:val="20"/>
                <w:szCs w:val="20"/>
                <w:lang w:eastAsia="en-US"/>
              </w:rPr>
            </w:pPr>
            <w:r w:rsidRPr="00AE3B64">
              <w:rPr>
                <w:b/>
                <w:sz w:val="20"/>
                <w:szCs w:val="20"/>
              </w:rPr>
              <w:t>Условно разрешенные виды использования</w:t>
            </w:r>
          </w:p>
        </w:tc>
      </w:tr>
      <w:tr w:rsidR="00E665E6" w:rsidRPr="00AE3B64" w14:paraId="636391EE" w14:textId="77777777" w:rsidTr="00E665E6">
        <w:trPr>
          <w:trHeight w:val="20"/>
        </w:trPr>
        <w:tc>
          <w:tcPr>
            <w:tcW w:w="245" w:type="pct"/>
            <w:shd w:val="clear" w:color="auto" w:fill="FFFFFF"/>
          </w:tcPr>
          <w:p w14:paraId="759F746E" w14:textId="77777777" w:rsidR="00E665E6" w:rsidRPr="00AE3B64" w:rsidRDefault="00E665E6" w:rsidP="00873441">
            <w:pPr>
              <w:pStyle w:val="aff8"/>
              <w:numPr>
                <w:ilvl w:val="0"/>
                <w:numId w:val="191"/>
              </w:numPr>
              <w:autoSpaceDE w:val="0"/>
              <w:autoSpaceDN w:val="0"/>
              <w:adjustRightInd w:val="0"/>
              <w:spacing w:line="240" w:lineRule="auto"/>
              <w:ind w:left="227" w:firstLine="0"/>
              <w:jc w:val="left"/>
              <w:rPr>
                <w:sz w:val="20"/>
              </w:rPr>
            </w:pPr>
          </w:p>
        </w:tc>
        <w:tc>
          <w:tcPr>
            <w:tcW w:w="1585" w:type="pct"/>
            <w:shd w:val="clear" w:color="auto" w:fill="FFFFFF"/>
          </w:tcPr>
          <w:p w14:paraId="01429142" w14:textId="77777777" w:rsidR="00E665E6" w:rsidRPr="00AE3B64" w:rsidRDefault="00E665E6" w:rsidP="00E665E6">
            <w:pPr>
              <w:autoSpaceDE w:val="0"/>
              <w:autoSpaceDN w:val="0"/>
              <w:adjustRightInd w:val="0"/>
              <w:ind w:left="147"/>
              <w:rPr>
                <w:sz w:val="20"/>
                <w:szCs w:val="20"/>
              </w:rPr>
            </w:pPr>
            <w:r w:rsidRPr="00AE3B64">
              <w:rPr>
                <w:sz w:val="20"/>
                <w:szCs w:val="20"/>
              </w:rPr>
              <w:t>Социальное обслуживание</w:t>
            </w:r>
          </w:p>
        </w:tc>
        <w:tc>
          <w:tcPr>
            <w:tcW w:w="238" w:type="pct"/>
            <w:shd w:val="clear" w:color="auto" w:fill="FFFFFF"/>
          </w:tcPr>
          <w:p w14:paraId="71CB36AA" w14:textId="77777777" w:rsidR="00E665E6" w:rsidRPr="00AE3B64" w:rsidRDefault="00E665E6" w:rsidP="00E665E6">
            <w:pPr>
              <w:jc w:val="center"/>
              <w:rPr>
                <w:sz w:val="20"/>
                <w:szCs w:val="20"/>
              </w:rPr>
            </w:pPr>
            <w:r w:rsidRPr="00AE3B64">
              <w:rPr>
                <w:sz w:val="20"/>
                <w:szCs w:val="20"/>
              </w:rPr>
              <w:t>3.2</w:t>
            </w:r>
          </w:p>
        </w:tc>
        <w:tc>
          <w:tcPr>
            <w:tcW w:w="1271" w:type="pct"/>
            <w:shd w:val="clear" w:color="auto" w:fill="FFFFFF"/>
          </w:tcPr>
          <w:p w14:paraId="1BFCFF9D" w14:textId="77777777" w:rsidR="00E665E6" w:rsidRPr="00AE3B64" w:rsidRDefault="00E665E6" w:rsidP="00E665E6">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предназначенных для оказания </w:t>
            </w:r>
            <w:r w:rsidRPr="00AE3B64">
              <w:rPr>
                <w:sz w:val="20"/>
                <w:szCs w:val="20"/>
              </w:rPr>
              <w:lastRenderedPageBreak/>
              <w:t xml:space="preserve">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0" w:history="1">
              <w:r w:rsidRPr="00AE3B64">
                <w:rPr>
                  <w:sz w:val="20"/>
                  <w:szCs w:val="20"/>
                </w:rPr>
                <w:t>кодами 3.2.1</w:t>
              </w:r>
            </w:hyperlink>
            <w:r w:rsidRPr="00AE3B64">
              <w:rPr>
                <w:sz w:val="20"/>
                <w:szCs w:val="20"/>
              </w:rPr>
              <w:t xml:space="preserve"> – </w:t>
            </w:r>
            <w:hyperlink r:id="rId21" w:history="1">
              <w:r w:rsidRPr="00AE3B64">
                <w:rPr>
                  <w:sz w:val="20"/>
                  <w:szCs w:val="20"/>
                </w:rPr>
                <w:t>3.2.4</w:t>
              </w:r>
            </w:hyperlink>
          </w:p>
        </w:tc>
        <w:tc>
          <w:tcPr>
            <w:tcW w:w="1661" w:type="pct"/>
            <w:shd w:val="clear" w:color="auto" w:fill="FFFFFF"/>
          </w:tcPr>
          <w:p w14:paraId="53E6DF9C" w14:textId="77777777" w:rsidR="00E665E6" w:rsidRPr="00AE3B64" w:rsidRDefault="00E665E6" w:rsidP="001F6370">
            <w:pPr>
              <w:numPr>
                <w:ilvl w:val="0"/>
                <w:numId w:val="12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5B1D38A4" w14:textId="77777777" w:rsidR="00E665E6" w:rsidRPr="00AE3B64" w:rsidRDefault="00E665E6" w:rsidP="00E665E6">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 xml:space="preserve">минимальные размеры земельного участка – </w:t>
            </w:r>
            <w:r w:rsidRPr="00AE3B64">
              <w:rPr>
                <w:rFonts w:eastAsia="Calibri"/>
                <w:bCs/>
                <w:sz w:val="20"/>
                <w:szCs w:val="20"/>
                <w:lang w:eastAsia="en-US"/>
              </w:rPr>
              <w:b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0B12C4AC" w14:textId="77777777" w:rsidR="00E665E6" w:rsidRPr="00AE3B64" w:rsidRDefault="00E665E6" w:rsidP="001F6370">
            <w:pPr>
              <w:numPr>
                <w:ilvl w:val="0"/>
                <w:numId w:val="12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0FACD5" w14:textId="77777777" w:rsidR="00E665E6" w:rsidRPr="00AE3B64" w:rsidRDefault="00E665E6" w:rsidP="00E665E6">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66669FA" w14:textId="77777777" w:rsidR="00E665E6" w:rsidRPr="00AE3B64" w:rsidRDefault="00E665E6" w:rsidP="001F6370">
            <w:pPr>
              <w:numPr>
                <w:ilvl w:val="0"/>
                <w:numId w:val="12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1FC8CA9" w14:textId="77777777" w:rsidR="00E665E6" w:rsidRPr="00AE3B64" w:rsidRDefault="00E665E6" w:rsidP="00E665E6">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0AD1E83" w14:textId="77777777" w:rsidR="00E665E6" w:rsidRPr="00AE3B64" w:rsidRDefault="00E665E6" w:rsidP="001F6370">
            <w:pPr>
              <w:numPr>
                <w:ilvl w:val="0"/>
                <w:numId w:val="12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C786FBD" w14:textId="77777777" w:rsidR="00E665E6" w:rsidRPr="00AE3B64" w:rsidRDefault="00E665E6" w:rsidP="00E665E6">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C81F2B" w:rsidRPr="00AE3B64" w14:paraId="1BCC2D5D" w14:textId="77777777" w:rsidTr="00E665E6">
        <w:trPr>
          <w:trHeight w:val="20"/>
        </w:trPr>
        <w:tc>
          <w:tcPr>
            <w:tcW w:w="245" w:type="pct"/>
            <w:shd w:val="clear" w:color="auto" w:fill="FFFFFF"/>
          </w:tcPr>
          <w:p w14:paraId="0215CC35" w14:textId="77777777" w:rsidR="00C81F2B" w:rsidRPr="00AE3B64" w:rsidRDefault="00C81F2B" w:rsidP="00873441">
            <w:pPr>
              <w:pStyle w:val="aff8"/>
              <w:numPr>
                <w:ilvl w:val="0"/>
                <w:numId w:val="191"/>
              </w:numPr>
              <w:autoSpaceDE w:val="0"/>
              <w:autoSpaceDN w:val="0"/>
              <w:adjustRightInd w:val="0"/>
              <w:spacing w:line="240" w:lineRule="auto"/>
              <w:ind w:left="227" w:firstLine="0"/>
              <w:jc w:val="left"/>
              <w:rPr>
                <w:sz w:val="20"/>
              </w:rPr>
            </w:pPr>
          </w:p>
        </w:tc>
        <w:tc>
          <w:tcPr>
            <w:tcW w:w="1585" w:type="pct"/>
            <w:shd w:val="clear" w:color="auto" w:fill="FFFFFF"/>
          </w:tcPr>
          <w:p w14:paraId="1947AD2D" w14:textId="0B1B97C0" w:rsidR="00C81F2B" w:rsidRPr="00AE3B64" w:rsidRDefault="00C81F2B" w:rsidP="00C81F2B">
            <w:pPr>
              <w:autoSpaceDE w:val="0"/>
              <w:autoSpaceDN w:val="0"/>
              <w:adjustRightInd w:val="0"/>
              <w:ind w:left="147"/>
              <w:rPr>
                <w:sz w:val="20"/>
                <w:szCs w:val="20"/>
              </w:rPr>
            </w:pPr>
            <w:r w:rsidRPr="00AE3B64">
              <w:rPr>
                <w:sz w:val="20"/>
                <w:szCs w:val="20"/>
              </w:rPr>
              <w:t>Амбулаторно-поликлиническое обслуживание</w:t>
            </w:r>
          </w:p>
        </w:tc>
        <w:tc>
          <w:tcPr>
            <w:tcW w:w="238" w:type="pct"/>
            <w:shd w:val="clear" w:color="auto" w:fill="FFFFFF"/>
          </w:tcPr>
          <w:p w14:paraId="6DCB595C" w14:textId="3C995739" w:rsidR="00C81F2B" w:rsidRPr="00AE3B64" w:rsidRDefault="00C81F2B" w:rsidP="00C81F2B">
            <w:pPr>
              <w:jc w:val="center"/>
              <w:rPr>
                <w:sz w:val="20"/>
                <w:szCs w:val="20"/>
              </w:rPr>
            </w:pPr>
            <w:r w:rsidRPr="00AE3B64">
              <w:rPr>
                <w:sz w:val="20"/>
                <w:szCs w:val="20"/>
              </w:rPr>
              <w:t>3.4.1</w:t>
            </w:r>
          </w:p>
        </w:tc>
        <w:tc>
          <w:tcPr>
            <w:tcW w:w="1271" w:type="pct"/>
            <w:shd w:val="clear" w:color="auto" w:fill="FFFFFF"/>
          </w:tcPr>
          <w:p w14:paraId="2D30103D" w14:textId="61B40191" w:rsidR="00C81F2B" w:rsidRPr="00AE3B64" w:rsidRDefault="00C81F2B" w:rsidP="00C81F2B">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61" w:type="pct"/>
            <w:shd w:val="clear" w:color="auto" w:fill="FFFFFF"/>
          </w:tcPr>
          <w:p w14:paraId="51AD0C0A" w14:textId="77777777" w:rsidR="00C81F2B" w:rsidRPr="00AE3B64" w:rsidRDefault="00C81F2B" w:rsidP="001F6370">
            <w:pPr>
              <w:numPr>
                <w:ilvl w:val="0"/>
                <w:numId w:val="1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6B3B8D7" w14:textId="77777777" w:rsidR="00C81F2B" w:rsidRPr="00AE3B64" w:rsidRDefault="00C81F2B" w:rsidP="00C81F2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для аптек и стоматологических кабинетов – 500 м</w:t>
            </w:r>
            <w:r w:rsidRPr="00AE3B64">
              <w:rPr>
                <w:rFonts w:eastAsia="Calibri"/>
                <w:bCs/>
                <w:sz w:val="20"/>
                <w:szCs w:val="20"/>
                <w:vertAlign w:val="superscript"/>
                <w:lang w:eastAsia="en-US"/>
              </w:rPr>
              <w:t>2</w:t>
            </w:r>
            <w:r w:rsidRPr="00AE3B64">
              <w:rPr>
                <w:rFonts w:eastAsia="Calibri"/>
                <w:bCs/>
                <w:sz w:val="20"/>
                <w:szCs w:val="20"/>
                <w:lang w:eastAsia="en-US"/>
              </w:rPr>
              <w:t>;</w:t>
            </w:r>
          </w:p>
          <w:p w14:paraId="67C70ECF" w14:textId="77777777" w:rsidR="00C81F2B" w:rsidRPr="00AE3B64" w:rsidRDefault="00C81F2B" w:rsidP="00C81F2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максимальные размеры земельного участка для поликлиник – 3000 м</w:t>
            </w:r>
            <w:r w:rsidRPr="00AE3B64">
              <w:rPr>
                <w:rFonts w:eastAsia="Calibri"/>
                <w:bCs/>
                <w:sz w:val="20"/>
                <w:szCs w:val="20"/>
                <w:vertAlign w:val="superscript"/>
                <w:lang w:eastAsia="en-US"/>
              </w:rPr>
              <w:t>2</w:t>
            </w:r>
            <w:r w:rsidRPr="00AE3B64">
              <w:rPr>
                <w:rFonts w:eastAsia="Calibri"/>
                <w:bCs/>
                <w:sz w:val="20"/>
                <w:szCs w:val="20"/>
                <w:lang w:eastAsia="en-US"/>
              </w:rPr>
              <w:t>.</w:t>
            </w:r>
          </w:p>
          <w:p w14:paraId="5A8FFB08" w14:textId="77777777" w:rsidR="00C81F2B" w:rsidRPr="00AE3B64" w:rsidRDefault="00C81F2B" w:rsidP="001F6370">
            <w:pPr>
              <w:numPr>
                <w:ilvl w:val="0"/>
                <w:numId w:val="1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09E47F5" w14:textId="77777777" w:rsidR="00C81F2B" w:rsidRPr="00AE3B64" w:rsidRDefault="00C81F2B" w:rsidP="00C81F2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333B6AFB" w14:textId="77777777" w:rsidR="00C81F2B" w:rsidRPr="00AE3B64" w:rsidRDefault="00C81F2B" w:rsidP="001F6370">
            <w:pPr>
              <w:numPr>
                <w:ilvl w:val="0"/>
                <w:numId w:val="1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983E505" w14:textId="77777777" w:rsidR="00C81F2B" w:rsidRPr="00AE3B64" w:rsidRDefault="00C81F2B" w:rsidP="00C81F2B">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23F5AF62" w14:textId="77777777" w:rsidR="00C81F2B" w:rsidRPr="00AE3B64" w:rsidRDefault="00C81F2B" w:rsidP="001F6370">
            <w:pPr>
              <w:numPr>
                <w:ilvl w:val="0"/>
                <w:numId w:val="11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7EBCAB4" w14:textId="23560FC8" w:rsidR="00C81F2B" w:rsidRPr="00AE3B64" w:rsidRDefault="00C81F2B" w:rsidP="00C81F2B">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1EBEE6BE" w14:textId="77777777" w:rsidTr="00E665E6">
        <w:trPr>
          <w:trHeight w:val="20"/>
        </w:trPr>
        <w:tc>
          <w:tcPr>
            <w:tcW w:w="245" w:type="pct"/>
            <w:shd w:val="clear" w:color="auto" w:fill="FFFFFF"/>
          </w:tcPr>
          <w:p w14:paraId="7DE2436E" w14:textId="77777777" w:rsidR="00E665E6" w:rsidRPr="00AE3B64" w:rsidRDefault="00E665E6" w:rsidP="00873441">
            <w:pPr>
              <w:pStyle w:val="aff8"/>
              <w:numPr>
                <w:ilvl w:val="0"/>
                <w:numId w:val="191"/>
              </w:numPr>
              <w:autoSpaceDE w:val="0"/>
              <w:autoSpaceDN w:val="0"/>
              <w:adjustRightInd w:val="0"/>
              <w:spacing w:line="240" w:lineRule="auto"/>
              <w:ind w:left="227" w:firstLine="0"/>
              <w:jc w:val="left"/>
              <w:rPr>
                <w:sz w:val="20"/>
              </w:rPr>
            </w:pPr>
          </w:p>
        </w:tc>
        <w:tc>
          <w:tcPr>
            <w:tcW w:w="1585" w:type="pct"/>
            <w:shd w:val="clear" w:color="auto" w:fill="FFFFFF"/>
          </w:tcPr>
          <w:p w14:paraId="6C41C958" w14:textId="77777777" w:rsidR="00E665E6" w:rsidRPr="00AE3B64" w:rsidRDefault="00E665E6" w:rsidP="00E665E6">
            <w:pPr>
              <w:autoSpaceDE w:val="0"/>
              <w:autoSpaceDN w:val="0"/>
              <w:adjustRightInd w:val="0"/>
              <w:ind w:left="147"/>
              <w:rPr>
                <w:sz w:val="20"/>
                <w:szCs w:val="20"/>
              </w:rPr>
            </w:pPr>
            <w:r w:rsidRPr="00AE3B64">
              <w:rPr>
                <w:sz w:val="20"/>
                <w:szCs w:val="20"/>
              </w:rPr>
              <w:t>Обеспечение занятий спортом в помещениях</w:t>
            </w:r>
          </w:p>
        </w:tc>
        <w:tc>
          <w:tcPr>
            <w:tcW w:w="238" w:type="pct"/>
            <w:shd w:val="clear" w:color="auto" w:fill="FFFFFF"/>
          </w:tcPr>
          <w:p w14:paraId="32D634DF" w14:textId="77777777" w:rsidR="00E665E6" w:rsidRPr="00AE3B64" w:rsidRDefault="00E665E6" w:rsidP="00E665E6">
            <w:pPr>
              <w:jc w:val="center"/>
              <w:rPr>
                <w:sz w:val="20"/>
                <w:szCs w:val="20"/>
              </w:rPr>
            </w:pPr>
            <w:r w:rsidRPr="00AE3B64">
              <w:rPr>
                <w:sz w:val="20"/>
                <w:szCs w:val="20"/>
              </w:rPr>
              <w:t>5.1.2</w:t>
            </w:r>
          </w:p>
        </w:tc>
        <w:tc>
          <w:tcPr>
            <w:tcW w:w="1271" w:type="pct"/>
            <w:shd w:val="clear" w:color="auto" w:fill="FFFFFF"/>
          </w:tcPr>
          <w:p w14:paraId="5EB72B3F" w14:textId="77777777" w:rsidR="00E665E6" w:rsidRPr="00AE3B64" w:rsidRDefault="00E665E6" w:rsidP="00E665E6">
            <w:pPr>
              <w:numPr>
                <w:ilvl w:val="0"/>
                <w:numId w:val="1"/>
              </w:numPr>
              <w:autoSpaceDE w:val="0"/>
              <w:autoSpaceDN w:val="0"/>
              <w:adjustRightInd w:val="0"/>
              <w:ind w:left="442" w:right="59"/>
              <w:contextualSpacing/>
              <w:rPr>
                <w:sz w:val="20"/>
                <w:szCs w:val="20"/>
              </w:rPr>
            </w:pPr>
            <w:r w:rsidRPr="00AE3B64">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340300BB" w14:textId="77777777" w:rsidR="00E665E6" w:rsidRPr="00AE3B64" w:rsidRDefault="00E665E6" w:rsidP="001F6370">
            <w:pPr>
              <w:numPr>
                <w:ilvl w:val="0"/>
                <w:numId w:val="11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23FCE89"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4E35E59" w14:textId="77777777" w:rsidR="00E665E6" w:rsidRPr="00AE3B64" w:rsidRDefault="00E665E6" w:rsidP="001F6370">
            <w:pPr>
              <w:numPr>
                <w:ilvl w:val="0"/>
                <w:numId w:val="11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1A74A7B"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39E13BD5" w14:textId="77777777" w:rsidR="00E665E6" w:rsidRPr="00AE3B64" w:rsidRDefault="00E665E6" w:rsidP="001F6370">
            <w:pPr>
              <w:numPr>
                <w:ilvl w:val="0"/>
                <w:numId w:val="11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0C12AA1"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D8D2A91" w14:textId="77777777" w:rsidR="00E665E6" w:rsidRPr="00AE3B64" w:rsidRDefault="00E665E6" w:rsidP="001F6370">
            <w:pPr>
              <w:numPr>
                <w:ilvl w:val="0"/>
                <w:numId w:val="11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BA6F2D7" w14:textId="77777777" w:rsidR="00E665E6" w:rsidRPr="00AE3B64" w:rsidRDefault="00E665E6" w:rsidP="001F6370">
            <w:pPr>
              <w:pStyle w:val="aff8"/>
              <w:numPr>
                <w:ilvl w:val="0"/>
                <w:numId w:val="53"/>
              </w:numPr>
              <w:autoSpaceDE w:val="0"/>
              <w:autoSpaceDN w:val="0"/>
              <w:adjustRightInd w:val="0"/>
              <w:spacing w:line="240" w:lineRule="auto"/>
              <w:ind w:left="427" w:right="59" w:hanging="232"/>
              <w:rPr>
                <w:b/>
                <w:bCs/>
                <w:sz w:val="20"/>
                <w:lang w:eastAsia="en-US"/>
              </w:rPr>
            </w:pPr>
            <w:r w:rsidRPr="00AE3B64">
              <w:rPr>
                <w:bCs/>
                <w:sz w:val="20"/>
                <w:lang w:eastAsia="en-US"/>
              </w:rPr>
              <w:t>максимальный процент застройки земельного участка – 70</w:t>
            </w:r>
          </w:p>
        </w:tc>
      </w:tr>
      <w:tr w:rsidR="00E665E6" w:rsidRPr="00AE3B64" w14:paraId="1ECA6D50" w14:textId="77777777" w:rsidTr="00E665E6">
        <w:trPr>
          <w:trHeight w:val="20"/>
        </w:trPr>
        <w:tc>
          <w:tcPr>
            <w:tcW w:w="245" w:type="pct"/>
            <w:shd w:val="clear" w:color="auto" w:fill="FFFFFF"/>
          </w:tcPr>
          <w:p w14:paraId="1CA6C930" w14:textId="77777777" w:rsidR="00E665E6" w:rsidRPr="00AE3B64" w:rsidRDefault="00E665E6" w:rsidP="00873441">
            <w:pPr>
              <w:pStyle w:val="aff8"/>
              <w:numPr>
                <w:ilvl w:val="0"/>
                <w:numId w:val="191"/>
              </w:numPr>
              <w:autoSpaceDE w:val="0"/>
              <w:autoSpaceDN w:val="0"/>
              <w:adjustRightInd w:val="0"/>
              <w:spacing w:line="240" w:lineRule="auto"/>
              <w:ind w:left="227" w:firstLine="0"/>
              <w:jc w:val="left"/>
              <w:rPr>
                <w:sz w:val="20"/>
              </w:rPr>
            </w:pPr>
          </w:p>
        </w:tc>
        <w:tc>
          <w:tcPr>
            <w:tcW w:w="1585" w:type="pct"/>
            <w:shd w:val="clear" w:color="auto" w:fill="FFFFFF"/>
          </w:tcPr>
          <w:p w14:paraId="4580F8D3" w14:textId="77777777" w:rsidR="00E665E6" w:rsidRPr="00AE3B64" w:rsidRDefault="00E665E6" w:rsidP="00E665E6">
            <w:pPr>
              <w:autoSpaceDE w:val="0"/>
              <w:autoSpaceDN w:val="0"/>
              <w:adjustRightInd w:val="0"/>
              <w:ind w:left="147"/>
              <w:rPr>
                <w:sz w:val="20"/>
                <w:szCs w:val="20"/>
              </w:rPr>
            </w:pPr>
            <w:r w:rsidRPr="00AE3B64">
              <w:rPr>
                <w:sz w:val="20"/>
                <w:szCs w:val="20"/>
              </w:rPr>
              <w:t>Магазины</w:t>
            </w:r>
          </w:p>
        </w:tc>
        <w:tc>
          <w:tcPr>
            <w:tcW w:w="238" w:type="pct"/>
            <w:shd w:val="clear" w:color="auto" w:fill="FFFFFF"/>
          </w:tcPr>
          <w:p w14:paraId="7FD68DF1" w14:textId="77777777" w:rsidR="00E665E6" w:rsidRPr="00AE3B64" w:rsidRDefault="00E665E6" w:rsidP="00E665E6">
            <w:pPr>
              <w:jc w:val="center"/>
              <w:rPr>
                <w:sz w:val="20"/>
                <w:szCs w:val="20"/>
              </w:rPr>
            </w:pPr>
            <w:r w:rsidRPr="00AE3B64">
              <w:rPr>
                <w:sz w:val="20"/>
                <w:szCs w:val="20"/>
              </w:rPr>
              <w:t>4.4</w:t>
            </w:r>
          </w:p>
        </w:tc>
        <w:tc>
          <w:tcPr>
            <w:tcW w:w="1271" w:type="pct"/>
            <w:shd w:val="clear" w:color="auto" w:fill="FFFFFF"/>
          </w:tcPr>
          <w:p w14:paraId="651047D7"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AE3B64">
              <w:rPr>
                <w:rFonts w:eastAsia="Calibri"/>
                <w:bCs/>
                <w:sz w:val="20"/>
                <w:szCs w:val="20"/>
                <w:lang w:eastAsia="en-US"/>
              </w:rPr>
              <w:t>5000</w:t>
            </w:r>
            <w:r w:rsidRPr="00AE3B64">
              <w:rPr>
                <w:sz w:val="20"/>
                <w:szCs w:val="20"/>
              </w:rPr>
              <w:t xml:space="preserve"> </w:t>
            </w:r>
            <w:r w:rsidRPr="00AE3B64">
              <w:rPr>
                <w:rFonts w:eastAsia="Calibri"/>
                <w:bCs/>
                <w:sz w:val="20"/>
                <w:szCs w:val="20"/>
                <w:lang w:eastAsia="en-US"/>
              </w:rPr>
              <w:t>м</w:t>
            </w:r>
            <w:r w:rsidRPr="00AE3B64">
              <w:rPr>
                <w:rFonts w:eastAsia="Calibri"/>
                <w:bCs/>
                <w:sz w:val="20"/>
                <w:szCs w:val="20"/>
                <w:vertAlign w:val="superscript"/>
                <w:lang w:eastAsia="en-US"/>
              </w:rPr>
              <w:t>2</w:t>
            </w:r>
            <w:r w:rsidRPr="00AE3B64">
              <w:rPr>
                <w:rFonts w:eastAsia="Calibri"/>
                <w:bCs/>
                <w:sz w:val="20"/>
                <w:szCs w:val="20"/>
                <w:lang w:eastAsia="en-US"/>
              </w:rPr>
              <w:t xml:space="preserve"> </w:t>
            </w:r>
          </w:p>
        </w:tc>
        <w:tc>
          <w:tcPr>
            <w:tcW w:w="1661" w:type="pct"/>
            <w:shd w:val="clear" w:color="auto" w:fill="FFFFFF"/>
          </w:tcPr>
          <w:p w14:paraId="3CA0F586" w14:textId="77777777" w:rsidR="00E665E6" w:rsidRPr="00AE3B64" w:rsidRDefault="00E665E6" w:rsidP="00D774E3">
            <w:pPr>
              <w:numPr>
                <w:ilvl w:val="0"/>
                <w:numId w:val="11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5F7D72C" w14:textId="77777777" w:rsidR="00E665E6" w:rsidRPr="00AE3B64" w:rsidRDefault="00E665E6" w:rsidP="00D774E3">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200 м</w:t>
            </w:r>
            <w:r w:rsidRPr="00AE3B64">
              <w:rPr>
                <w:rFonts w:eastAsia="Calibri"/>
                <w:bCs/>
                <w:sz w:val="20"/>
                <w:szCs w:val="20"/>
                <w:vertAlign w:val="superscript"/>
                <w:lang w:eastAsia="en-US"/>
              </w:rPr>
              <w:t>2</w:t>
            </w:r>
            <w:r w:rsidRPr="00AE3B64">
              <w:rPr>
                <w:rFonts w:eastAsia="Calibri"/>
                <w:bCs/>
                <w:sz w:val="20"/>
                <w:szCs w:val="20"/>
                <w:lang w:eastAsia="en-US"/>
              </w:rPr>
              <w:t>.</w:t>
            </w:r>
          </w:p>
          <w:p w14:paraId="10065D06" w14:textId="77777777" w:rsidR="00E665E6" w:rsidRPr="00AE3B64" w:rsidRDefault="00E665E6" w:rsidP="00D774E3">
            <w:pPr>
              <w:numPr>
                <w:ilvl w:val="0"/>
                <w:numId w:val="11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2B5ED5" w14:textId="77777777" w:rsidR="00E665E6" w:rsidRPr="00AE3B64" w:rsidRDefault="00E665E6" w:rsidP="00D774E3">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DE1FF4D" w14:textId="77777777" w:rsidR="00E665E6" w:rsidRPr="00AE3B64" w:rsidRDefault="00E665E6" w:rsidP="00D774E3">
            <w:pPr>
              <w:numPr>
                <w:ilvl w:val="0"/>
                <w:numId w:val="11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20BF25C" w14:textId="77777777" w:rsidR="00E665E6" w:rsidRPr="00AE3B64" w:rsidRDefault="00E665E6" w:rsidP="00D774E3">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1F5D6E8B" w14:textId="77777777" w:rsidR="00E665E6" w:rsidRPr="00AE3B64" w:rsidRDefault="00E665E6" w:rsidP="00D774E3">
            <w:pPr>
              <w:numPr>
                <w:ilvl w:val="0"/>
                <w:numId w:val="11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E668A09" w14:textId="77777777" w:rsidR="00E665E6" w:rsidRPr="00AE3B64" w:rsidRDefault="00E665E6" w:rsidP="00D774E3">
            <w:pPr>
              <w:pStyle w:val="aff8"/>
              <w:numPr>
                <w:ilvl w:val="0"/>
                <w:numId w:val="65"/>
              </w:numPr>
              <w:autoSpaceDE w:val="0"/>
              <w:autoSpaceDN w:val="0"/>
              <w:adjustRightInd w:val="0"/>
              <w:ind w:left="427" w:right="59" w:hanging="232"/>
              <w:jc w:val="left"/>
              <w:rPr>
                <w:b/>
                <w:bCs/>
                <w:sz w:val="20"/>
                <w:lang w:eastAsia="en-US"/>
              </w:rPr>
            </w:pPr>
            <w:r w:rsidRPr="00AE3B64">
              <w:rPr>
                <w:bCs/>
                <w:sz w:val="20"/>
                <w:lang w:eastAsia="en-US"/>
              </w:rPr>
              <w:t>максимальный процент застройки земельного участка – 80</w:t>
            </w:r>
          </w:p>
        </w:tc>
      </w:tr>
      <w:tr w:rsidR="00E665E6" w:rsidRPr="00AE3B64" w14:paraId="2754FFA5" w14:textId="77777777" w:rsidTr="00E665E6">
        <w:trPr>
          <w:trHeight w:val="20"/>
        </w:trPr>
        <w:tc>
          <w:tcPr>
            <w:tcW w:w="245" w:type="pct"/>
            <w:shd w:val="clear" w:color="auto" w:fill="FFFFFF"/>
          </w:tcPr>
          <w:p w14:paraId="56D05B12" w14:textId="77777777" w:rsidR="00E665E6" w:rsidRPr="00AE3B64" w:rsidRDefault="00E665E6" w:rsidP="00873441">
            <w:pPr>
              <w:pStyle w:val="aff8"/>
              <w:numPr>
                <w:ilvl w:val="0"/>
                <w:numId w:val="191"/>
              </w:numPr>
              <w:autoSpaceDE w:val="0"/>
              <w:autoSpaceDN w:val="0"/>
              <w:adjustRightInd w:val="0"/>
              <w:spacing w:line="240" w:lineRule="auto"/>
              <w:ind w:left="227" w:firstLine="0"/>
              <w:jc w:val="left"/>
              <w:rPr>
                <w:sz w:val="20"/>
              </w:rPr>
            </w:pPr>
          </w:p>
        </w:tc>
        <w:tc>
          <w:tcPr>
            <w:tcW w:w="1585" w:type="pct"/>
            <w:shd w:val="clear" w:color="auto" w:fill="FFFFFF"/>
          </w:tcPr>
          <w:p w14:paraId="1242A68C" w14:textId="77777777" w:rsidR="00E665E6" w:rsidRPr="00AE3B64" w:rsidRDefault="00E665E6" w:rsidP="00E665E6">
            <w:pPr>
              <w:autoSpaceDE w:val="0"/>
              <w:autoSpaceDN w:val="0"/>
              <w:adjustRightInd w:val="0"/>
              <w:ind w:left="147"/>
              <w:rPr>
                <w:sz w:val="20"/>
                <w:szCs w:val="20"/>
              </w:rPr>
            </w:pPr>
            <w:r w:rsidRPr="00AE3B64">
              <w:rPr>
                <w:sz w:val="20"/>
                <w:szCs w:val="20"/>
              </w:rPr>
              <w:t>Государственное управление</w:t>
            </w:r>
          </w:p>
        </w:tc>
        <w:tc>
          <w:tcPr>
            <w:tcW w:w="238" w:type="pct"/>
            <w:shd w:val="clear" w:color="auto" w:fill="FFFFFF"/>
          </w:tcPr>
          <w:p w14:paraId="21FBF6A5" w14:textId="77777777" w:rsidR="00E665E6" w:rsidRPr="00AE3B64" w:rsidRDefault="00E665E6" w:rsidP="00E665E6">
            <w:pPr>
              <w:jc w:val="center"/>
              <w:rPr>
                <w:sz w:val="20"/>
                <w:szCs w:val="20"/>
              </w:rPr>
            </w:pPr>
            <w:r w:rsidRPr="00AE3B64">
              <w:rPr>
                <w:sz w:val="20"/>
                <w:szCs w:val="20"/>
              </w:rPr>
              <w:t>3.8.1</w:t>
            </w:r>
          </w:p>
        </w:tc>
        <w:tc>
          <w:tcPr>
            <w:tcW w:w="1271" w:type="pct"/>
            <w:shd w:val="clear" w:color="auto" w:fill="FFFFFF"/>
          </w:tcPr>
          <w:p w14:paraId="5A31CABE"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433BBAB5" w14:textId="77777777" w:rsidR="00E665E6" w:rsidRPr="00AE3B64" w:rsidRDefault="00E665E6" w:rsidP="00D774E3">
            <w:pPr>
              <w:numPr>
                <w:ilvl w:val="0"/>
                <w:numId w:val="11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57689DE"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93FADE" w14:textId="77777777" w:rsidR="00E665E6" w:rsidRPr="00AE3B64" w:rsidRDefault="00E665E6" w:rsidP="00D774E3">
            <w:pPr>
              <w:numPr>
                <w:ilvl w:val="0"/>
                <w:numId w:val="11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B0BDBBC"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0F980E8" w14:textId="77777777" w:rsidR="00E665E6" w:rsidRPr="00AE3B64" w:rsidRDefault="00E665E6" w:rsidP="00D774E3">
            <w:pPr>
              <w:numPr>
                <w:ilvl w:val="0"/>
                <w:numId w:val="11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ED3144F" w14:textId="77777777" w:rsidR="00E665E6" w:rsidRPr="00AE3B64" w:rsidRDefault="00E665E6" w:rsidP="00D774E3">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2.</w:t>
            </w:r>
          </w:p>
          <w:p w14:paraId="52BECDE0" w14:textId="77777777" w:rsidR="00E665E6" w:rsidRPr="00AE3B64" w:rsidRDefault="00E665E6" w:rsidP="00D774E3">
            <w:pPr>
              <w:numPr>
                <w:ilvl w:val="0"/>
                <w:numId w:val="11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7CECE689" w14:textId="77777777" w:rsidR="00E665E6" w:rsidRPr="00AE3B64" w:rsidRDefault="00E665E6" w:rsidP="00D774E3">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7A6B638B" w14:textId="77777777" w:rsidTr="00E665E6">
        <w:trPr>
          <w:trHeight w:val="20"/>
        </w:trPr>
        <w:tc>
          <w:tcPr>
            <w:tcW w:w="245" w:type="pct"/>
            <w:shd w:val="clear" w:color="auto" w:fill="FFFFFF"/>
          </w:tcPr>
          <w:p w14:paraId="02E029BF" w14:textId="77777777" w:rsidR="00E665E6" w:rsidRPr="00AE3B64" w:rsidRDefault="00E665E6" w:rsidP="00873441">
            <w:pPr>
              <w:pStyle w:val="aff8"/>
              <w:numPr>
                <w:ilvl w:val="0"/>
                <w:numId w:val="191"/>
              </w:numPr>
              <w:autoSpaceDE w:val="0"/>
              <w:autoSpaceDN w:val="0"/>
              <w:adjustRightInd w:val="0"/>
              <w:spacing w:line="240" w:lineRule="auto"/>
              <w:ind w:left="227" w:firstLine="0"/>
              <w:jc w:val="left"/>
              <w:rPr>
                <w:sz w:val="20"/>
              </w:rPr>
            </w:pPr>
          </w:p>
        </w:tc>
        <w:tc>
          <w:tcPr>
            <w:tcW w:w="1585" w:type="pct"/>
            <w:shd w:val="clear" w:color="auto" w:fill="FFFFFF"/>
          </w:tcPr>
          <w:p w14:paraId="6CAE3ED4" w14:textId="77777777" w:rsidR="00E665E6" w:rsidRPr="00AE3B64" w:rsidRDefault="00E665E6" w:rsidP="00E665E6">
            <w:pPr>
              <w:autoSpaceDE w:val="0"/>
              <w:autoSpaceDN w:val="0"/>
              <w:adjustRightInd w:val="0"/>
              <w:ind w:left="147"/>
              <w:rPr>
                <w:sz w:val="20"/>
                <w:szCs w:val="20"/>
              </w:rPr>
            </w:pPr>
            <w:r w:rsidRPr="00AE3B64">
              <w:rPr>
                <w:sz w:val="20"/>
                <w:szCs w:val="20"/>
              </w:rPr>
              <w:t>Банковская и страховая деятельность</w:t>
            </w:r>
          </w:p>
        </w:tc>
        <w:tc>
          <w:tcPr>
            <w:tcW w:w="238" w:type="pct"/>
            <w:shd w:val="clear" w:color="auto" w:fill="FFFFFF"/>
          </w:tcPr>
          <w:p w14:paraId="73AD3EEE" w14:textId="77777777" w:rsidR="00E665E6" w:rsidRPr="00AE3B64" w:rsidRDefault="00E665E6" w:rsidP="00E665E6">
            <w:pPr>
              <w:jc w:val="center"/>
              <w:rPr>
                <w:sz w:val="20"/>
                <w:szCs w:val="20"/>
              </w:rPr>
            </w:pPr>
            <w:r w:rsidRPr="00AE3B64">
              <w:rPr>
                <w:sz w:val="20"/>
                <w:szCs w:val="20"/>
              </w:rPr>
              <w:t>4.5</w:t>
            </w:r>
          </w:p>
        </w:tc>
        <w:tc>
          <w:tcPr>
            <w:tcW w:w="1271" w:type="pct"/>
            <w:shd w:val="clear" w:color="auto" w:fill="FFFFFF"/>
          </w:tcPr>
          <w:p w14:paraId="5854213A"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AE3B64">
              <w:rPr>
                <w:sz w:val="20"/>
                <w:szCs w:val="20"/>
              </w:rPr>
              <w:t>услуги</w:t>
            </w:r>
          </w:p>
        </w:tc>
        <w:tc>
          <w:tcPr>
            <w:tcW w:w="1661" w:type="pct"/>
            <w:shd w:val="clear" w:color="auto" w:fill="FFFFFF"/>
          </w:tcPr>
          <w:p w14:paraId="2E8B9626" w14:textId="77777777" w:rsidR="00E665E6" w:rsidRPr="00AE3B64" w:rsidRDefault="00E665E6" w:rsidP="001F6370">
            <w:pPr>
              <w:numPr>
                <w:ilvl w:val="0"/>
                <w:numId w:val="11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C0BEEBF"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для объектов административно-делового назначения минимальные размеры земельного участка – 700 м</w:t>
            </w:r>
            <w:r w:rsidRPr="00AE3B64">
              <w:rPr>
                <w:rFonts w:eastAsia="Calibri"/>
                <w:bCs/>
                <w:sz w:val="20"/>
                <w:szCs w:val="20"/>
                <w:vertAlign w:val="superscript"/>
                <w:lang w:eastAsia="en-US"/>
              </w:rPr>
              <w:t>2</w:t>
            </w:r>
            <w:r w:rsidRPr="00AE3B64">
              <w:rPr>
                <w:rFonts w:eastAsia="Calibri"/>
                <w:bCs/>
                <w:sz w:val="20"/>
                <w:szCs w:val="20"/>
                <w:lang w:eastAsia="en-US"/>
              </w:rPr>
              <w:t>;</w:t>
            </w:r>
          </w:p>
          <w:p w14:paraId="30D2DF0B" w14:textId="77777777" w:rsidR="00E665E6" w:rsidRPr="00AE3B64" w:rsidRDefault="00E665E6" w:rsidP="001F6370">
            <w:pPr>
              <w:numPr>
                <w:ilvl w:val="0"/>
                <w:numId w:val="11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4C371AE"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8ECDB07" w14:textId="77777777" w:rsidR="00E665E6" w:rsidRPr="00AE3B64" w:rsidRDefault="00E665E6" w:rsidP="001F6370">
            <w:pPr>
              <w:numPr>
                <w:ilvl w:val="0"/>
                <w:numId w:val="11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19B8BF0"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7543B59" w14:textId="77777777" w:rsidR="00E665E6" w:rsidRPr="00AE3B64" w:rsidRDefault="00E665E6" w:rsidP="001F6370">
            <w:pPr>
              <w:numPr>
                <w:ilvl w:val="0"/>
                <w:numId w:val="11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57591E9" w14:textId="77777777" w:rsidR="00E665E6" w:rsidRPr="00AE3B64" w:rsidRDefault="00E665E6" w:rsidP="00E665E6">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E665E6" w:rsidRPr="00AE3B64" w14:paraId="2497FDC0" w14:textId="77777777" w:rsidTr="00E665E6">
        <w:trPr>
          <w:trHeight w:val="20"/>
        </w:trPr>
        <w:tc>
          <w:tcPr>
            <w:tcW w:w="245" w:type="pct"/>
            <w:shd w:val="clear" w:color="auto" w:fill="FFFFFF"/>
          </w:tcPr>
          <w:p w14:paraId="04D6CBC7" w14:textId="77777777" w:rsidR="00E665E6" w:rsidRPr="00AE3B64" w:rsidRDefault="00E665E6" w:rsidP="00873441">
            <w:pPr>
              <w:pStyle w:val="aff8"/>
              <w:numPr>
                <w:ilvl w:val="0"/>
                <w:numId w:val="191"/>
              </w:numPr>
              <w:autoSpaceDE w:val="0"/>
              <w:autoSpaceDN w:val="0"/>
              <w:adjustRightInd w:val="0"/>
              <w:spacing w:line="240" w:lineRule="auto"/>
              <w:ind w:left="227" w:firstLine="0"/>
              <w:jc w:val="left"/>
              <w:rPr>
                <w:sz w:val="20"/>
              </w:rPr>
            </w:pPr>
          </w:p>
        </w:tc>
        <w:tc>
          <w:tcPr>
            <w:tcW w:w="1585" w:type="pct"/>
            <w:shd w:val="clear" w:color="auto" w:fill="FFFFFF"/>
          </w:tcPr>
          <w:p w14:paraId="3F544392" w14:textId="77777777" w:rsidR="00E665E6" w:rsidRPr="00AE3B64" w:rsidRDefault="00E665E6" w:rsidP="00E665E6">
            <w:pPr>
              <w:autoSpaceDE w:val="0"/>
              <w:autoSpaceDN w:val="0"/>
              <w:adjustRightInd w:val="0"/>
              <w:ind w:left="147"/>
              <w:rPr>
                <w:sz w:val="20"/>
                <w:szCs w:val="20"/>
              </w:rPr>
            </w:pPr>
            <w:r w:rsidRPr="00AE3B64">
              <w:rPr>
                <w:sz w:val="20"/>
                <w:szCs w:val="20"/>
              </w:rPr>
              <w:t>Общественное питание</w:t>
            </w:r>
          </w:p>
        </w:tc>
        <w:tc>
          <w:tcPr>
            <w:tcW w:w="238" w:type="pct"/>
            <w:shd w:val="clear" w:color="auto" w:fill="FFFFFF"/>
          </w:tcPr>
          <w:p w14:paraId="1EB10D4F" w14:textId="77777777" w:rsidR="00E665E6" w:rsidRPr="00AE3B64" w:rsidRDefault="00E665E6" w:rsidP="00E665E6">
            <w:pPr>
              <w:jc w:val="center"/>
              <w:rPr>
                <w:sz w:val="20"/>
                <w:szCs w:val="20"/>
              </w:rPr>
            </w:pPr>
            <w:r w:rsidRPr="00AE3B64">
              <w:rPr>
                <w:sz w:val="20"/>
                <w:szCs w:val="20"/>
              </w:rPr>
              <w:t>4.6</w:t>
            </w:r>
          </w:p>
        </w:tc>
        <w:tc>
          <w:tcPr>
            <w:tcW w:w="1271" w:type="pct"/>
            <w:shd w:val="clear" w:color="auto" w:fill="FFFFFF"/>
          </w:tcPr>
          <w:p w14:paraId="09585E4D" w14:textId="77777777" w:rsidR="00E665E6" w:rsidRPr="00AE3B64" w:rsidRDefault="00E665E6" w:rsidP="00E665E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61" w:type="pct"/>
            <w:shd w:val="clear" w:color="auto" w:fill="FFFFFF"/>
          </w:tcPr>
          <w:p w14:paraId="1E267835" w14:textId="77777777" w:rsidR="00E665E6" w:rsidRPr="00AE3B64" w:rsidRDefault="00E665E6" w:rsidP="001F6370">
            <w:pPr>
              <w:numPr>
                <w:ilvl w:val="0"/>
                <w:numId w:val="11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4DE40A0"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621CE2" w14:textId="77777777" w:rsidR="00E665E6" w:rsidRPr="00AE3B64" w:rsidRDefault="00E665E6" w:rsidP="001F6370">
            <w:pPr>
              <w:numPr>
                <w:ilvl w:val="0"/>
                <w:numId w:val="11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7FACD03"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B97CDCC" w14:textId="77777777" w:rsidR="00E665E6" w:rsidRPr="00AE3B64" w:rsidRDefault="00E665E6" w:rsidP="001F6370">
            <w:pPr>
              <w:numPr>
                <w:ilvl w:val="0"/>
                <w:numId w:val="11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9BEDF8E" w14:textId="77777777" w:rsidR="00E665E6" w:rsidRPr="00AE3B64" w:rsidRDefault="00E665E6" w:rsidP="00E665E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4A931943" w14:textId="77777777" w:rsidR="00E665E6" w:rsidRPr="00AE3B64" w:rsidRDefault="00E665E6" w:rsidP="001F6370">
            <w:pPr>
              <w:numPr>
                <w:ilvl w:val="0"/>
                <w:numId w:val="11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83CEE8B" w14:textId="77777777" w:rsidR="00E665E6" w:rsidRPr="00AE3B64" w:rsidRDefault="00E665E6" w:rsidP="00E665E6">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F06395" w:rsidRPr="00AE3B64" w14:paraId="569F8CB4" w14:textId="77777777" w:rsidTr="00F06395">
        <w:trPr>
          <w:trHeight w:val="20"/>
        </w:trPr>
        <w:tc>
          <w:tcPr>
            <w:tcW w:w="245" w:type="pct"/>
            <w:shd w:val="clear" w:color="auto" w:fill="FFFFFF"/>
            <w:vAlign w:val="center"/>
          </w:tcPr>
          <w:p w14:paraId="2C56B935" w14:textId="6F1B0F4F" w:rsidR="00F06395" w:rsidRPr="00AE3B64" w:rsidRDefault="00F06395" w:rsidP="00E665E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3</w:t>
            </w:r>
          </w:p>
        </w:tc>
        <w:tc>
          <w:tcPr>
            <w:tcW w:w="4755" w:type="pct"/>
            <w:gridSpan w:val="4"/>
            <w:shd w:val="clear" w:color="auto" w:fill="FFFFFF"/>
            <w:vAlign w:val="center"/>
          </w:tcPr>
          <w:p w14:paraId="75EE6B84" w14:textId="0CD0ED23" w:rsidR="00F06395" w:rsidRPr="00AE3B64" w:rsidRDefault="00F06395" w:rsidP="00E665E6">
            <w:pPr>
              <w:autoSpaceDE w:val="0"/>
              <w:autoSpaceDN w:val="0"/>
              <w:adjustRightInd w:val="0"/>
              <w:ind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w:t>
            </w:r>
          </w:p>
        </w:tc>
      </w:tr>
      <w:tr w:rsidR="00E665E6" w:rsidRPr="00AE3B64" w14:paraId="5CA23FD7" w14:textId="77777777" w:rsidTr="00E665E6">
        <w:trPr>
          <w:trHeight w:val="20"/>
        </w:trPr>
        <w:tc>
          <w:tcPr>
            <w:tcW w:w="245" w:type="pct"/>
            <w:shd w:val="clear" w:color="auto" w:fill="FFFFFF"/>
          </w:tcPr>
          <w:p w14:paraId="06A6F3B0" w14:textId="77777777" w:rsidR="00E665E6" w:rsidRPr="00AE3B64" w:rsidRDefault="00E665E6" w:rsidP="00873441">
            <w:pPr>
              <w:pStyle w:val="aff8"/>
              <w:numPr>
                <w:ilvl w:val="0"/>
                <w:numId w:val="192"/>
              </w:numPr>
              <w:autoSpaceDE w:val="0"/>
              <w:autoSpaceDN w:val="0"/>
              <w:adjustRightInd w:val="0"/>
              <w:spacing w:line="240" w:lineRule="auto"/>
              <w:ind w:left="227" w:firstLine="0"/>
              <w:jc w:val="left"/>
              <w:rPr>
                <w:sz w:val="20"/>
              </w:rPr>
            </w:pPr>
          </w:p>
        </w:tc>
        <w:tc>
          <w:tcPr>
            <w:tcW w:w="1585" w:type="pct"/>
            <w:shd w:val="clear" w:color="auto" w:fill="FFFFFF"/>
          </w:tcPr>
          <w:p w14:paraId="4DDF6820" w14:textId="77777777" w:rsidR="00E665E6" w:rsidRPr="00AE3B64" w:rsidRDefault="00E665E6" w:rsidP="00E665E6">
            <w:pPr>
              <w:autoSpaceDE w:val="0"/>
              <w:autoSpaceDN w:val="0"/>
              <w:adjustRightInd w:val="0"/>
              <w:ind w:left="147"/>
              <w:rPr>
                <w:sz w:val="20"/>
                <w:szCs w:val="20"/>
              </w:rPr>
            </w:pPr>
            <w:r w:rsidRPr="00AE3B64">
              <w:rPr>
                <w:sz w:val="20"/>
                <w:szCs w:val="20"/>
              </w:rPr>
              <w:t>Оказание услуг связи</w:t>
            </w:r>
          </w:p>
        </w:tc>
        <w:tc>
          <w:tcPr>
            <w:tcW w:w="238" w:type="pct"/>
            <w:shd w:val="clear" w:color="auto" w:fill="FFFFFF"/>
          </w:tcPr>
          <w:p w14:paraId="0EAA6E84" w14:textId="77777777" w:rsidR="00E665E6" w:rsidRPr="00AE3B64" w:rsidRDefault="00E665E6" w:rsidP="00E665E6">
            <w:pPr>
              <w:jc w:val="center"/>
              <w:rPr>
                <w:sz w:val="20"/>
                <w:szCs w:val="20"/>
              </w:rPr>
            </w:pPr>
            <w:r w:rsidRPr="00AE3B64">
              <w:rPr>
                <w:sz w:val="20"/>
                <w:szCs w:val="20"/>
              </w:rPr>
              <w:t>3.2.3</w:t>
            </w:r>
          </w:p>
        </w:tc>
        <w:tc>
          <w:tcPr>
            <w:tcW w:w="1271" w:type="pct"/>
            <w:shd w:val="clear" w:color="auto" w:fill="FFFFFF"/>
          </w:tcPr>
          <w:p w14:paraId="3B5E7E18" w14:textId="77777777" w:rsidR="00E665E6" w:rsidRPr="00AE3B64" w:rsidRDefault="00E665E6" w:rsidP="00E665E6">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661" w:type="pct"/>
            <w:shd w:val="clear" w:color="auto" w:fill="FFFFFF"/>
          </w:tcPr>
          <w:p w14:paraId="331824C7" w14:textId="77777777" w:rsidR="00E665E6" w:rsidRPr="00AE3B64" w:rsidRDefault="00E665E6" w:rsidP="001F6370">
            <w:pPr>
              <w:numPr>
                <w:ilvl w:val="0"/>
                <w:numId w:val="112"/>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047B9C3" w14:textId="6E8E199D" w:rsidR="00E665E6" w:rsidRPr="00AE3B64" w:rsidRDefault="00E665E6" w:rsidP="00E665E6">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00D774E3">
              <w:rPr>
                <w:rFonts w:eastAsia="Calibri"/>
                <w:bCs/>
                <w:sz w:val="20"/>
                <w:szCs w:val="20"/>
                <w:lang w:eastAsia="en-US"/>
              </w:rPr>
              <w:br/>
            </w:r>
            <w:r w:rsidRPr="00AE3B64">
              <w:rPr>
                <w:rFonts w:eastAsia="Calibri"/>
                <w:bCs/>
                <w:sz w:val="20"/>
                <w:szCs w:val="20"/>
                <w:lang w:eastAsia="en-US"/>
              </w:rP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1AAE5505" w14:textId="77777777" w:rsidR="00E665E6" w:rsidRPr="00AE3B64" w:rsidRDefault="00E665E6" w:rsidP="001F6370">
            <w:pPr>
              <w:numPr>
                <w:ilvl w:val="0"/>
                <w:numId w:val="112"/>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0058DD" w14:textId="77777777" w:rsidR="00E665E6" w:rsidRPr="00AE3B64" w:rsidRDefault="00E665E6" w:rsidP="00E665E6">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5DEB09" w14:textId="77777777" w:rsidR="00E665E6" w:rsidRPr="00AE3B64" w:rsidRDefault="00E665E6" w:rsidP="001F6370">
            <w:pPr>
              <w:numPr>
                <w:ilvl w:val="0"/>
                <w:numId w:val="112"/>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B0E5618" w14:textId="77777777" w:rsidR="00E665E6" w:rsidRPr="00AE3B64" w:rsidRDefault="00E665E6" w:rsidP="00E665E6">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4009956F" w14:textId="77777777" w:rsidR="00E665E6" w:rsidRPr="00AE3B64" w:rsidRDefault="00E665E6" w:rsidP="001F6370">
            <w:pPr>
              <w:numPr>
                <w:ilvl w:val="0"/>
                <w:numId w:val="112"/>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AB6A9F0" w14:textId="77777777" w:rsidR="00E665E6" w:rsidRPr="00AE3B64" w:rsidRDefault="00E665E6" w:rsidP="00E665E6">
            <w:pPr>
              <w:numPr>
                <w:ilvl w:val="0"/>
                <w:numId w:val="1"/>
              </w:numPr>
              <w:ind w:left="427"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665E6" w:rsidRPr="00AE3B64" w14:paraId="7C4F7D46" w14:textId="77777777" w:rsidTr="00E665E6">
        <w:trPr>
          <w:trHeight w:val="20"/>
        </w:trPr>
        <w:tc>
          <w:tcPr>
            <w:tcW w:w="245" w:type="pct"/>
            <w:shd w:val="clear" w:color="auto" w:fill="FFFFFF"/>
          </w:tcPr>
          <w:p w14:paraId="57780B46" w14:textId="77777777" w:rsidR="00E665E6" w:rsidRPr="00AE3B64" w:rsidRDefault="00E665E6" w:rsidP="00873441">
            <w:pPr>
              <w:pStyle w:val="aff8"/>
              <w:numPr>
                <w:ilvl w:val="0"/>
                <w:numId w:val="192"/>
              </w:numPr>
              <w:autoSpaceDE w:val="0"/>
              <w:autoSpaceDN w:val="0"/>
              <w:adjustRightInd w:val="0"/>
              <w:spacing w:line="240" w:lineRule="auto"/>
              <w:ind w:left="227" w:firstLine="0"/>
              <w:jc w:val="left"/>
              <w:rPr>
                <w:sz w:val="20"/>
              </w:rPr>
            </w:pPr>
          </w:p>
        </w:tc>
        <w:tc>
          <w:tcPr>
            <w:tcW w:w="1585" w:type="pct"/>
            <w:shd w:val="clear" w:color="auto" w:fill="FFFFFF"/>
          </w:tcPr>
          <w:p w14:paraId="3355530C" w14:textId="77777777" w:rsidR="00E665E6" w:rsidRPr="00AE3B64" w:rsidRDefault="00E665E6" w:rsidP="00E665E6">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6B5FCC4C" w14:textId="77777777" w:rsidR="00E665E6" w:rsidRPr="00AE3B64" w:rsidRDefault="00E665E6" w:rsidP="00E665E6">
            <w:pPr>
              <w:jc w:val="center"/>
              <w:rPr>
                <w:sz w:val="20"/>
                <w:szCs w:val="20"/>
              </w:rPr>
            </w:pPr>
            <w:r w:rsidRPr="00AE3B64">
              <w:rPr>
                <w:sz w:val="20"/>
                <w:szCs w:val="20"/>
              </w:rPr>
              <w:t>2.7</w:t>
            </w:r>
          </w:p>
        </w:tc>
        <w:tc>
          <w:tcPr>
            <w:tcW w:w="1271" w:type="pct"/>
            <w:shd w:val="clear" w:color="auto" w:fill="FFFFFF"/>
          </w:tcPr>
          <w:p w14:paraId="552D70C0" w14:textId="77777777" w:rsidR="00E665E6" w:rsidRPr="00AE3B64" w:rsidRDefault="00E665E6" w:rsidP="00E665E6">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4B4B5A61" w14:textId="77777777" w:rsidR="00E665E6" w:rsidRPr="00AE3B64" w:rsidRDefault="00E665E6" w:rsidP="001F6370">
            <w:pPr>
              <w:numPr>
                <w:ilvl w:val="0"/>
                <w:numId w:val="11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4D712E8"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FD15B0" w14:textId="77777777" w:rsidR="00E665E6" w:rsidRPr="00AE3B64" w:rsidRDefault="00E665E6" w:rsidP="001F6370">
            <w:pPr>
              <w:numPr>
                <w:ilvl w:val="0"/>
                <w:numId w:val="11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35DEC0" w14:textId="77777777" w:rsidR="00E665E6" w:rsidRPr="00AE3B64" w:rsidRDefault="00E665E6" w:rsidP="00E665E6">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F2F1D" w14:textId="77777777" w:rsidR="00E665E6" w:rsidRPr="00AE3B64" w:rsidRDefault="00E665E6" w:rsidP="001F6370">
            <w:pPr>
              <w:numPr>
                <w:ilvl w:val="0"/>
                <w:numId w:val="113"/>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9AF2A54" w14:textId="77777777" w:rsidR="00E665E6" w:rsidRPr="00AE3B64" w:rsidRDefault="00E665E6" w:rsidP="001F6370">
            <w:pPr>
              <w:pStyle w:val="aff8"/>
              <w:numPr>
                <w:ilvl w:val="0"/>
                <w:numId w:val="54"/>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1FF7943C" w14:textId="77777777" w:rsidR="00E665E6" w:rsidRPr="00AE3B64" w:rsidRDefault="00E665E6" w:rsidP="001F6370">
            <w:pPr>
              <w:numPr>
                <w:ilvl w:val="0"/>
                <w:numId w:val="113"/>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7FE92B7" w14:textId="77777777" w:rsidR="00E665E6" w:rsidRPr="00AE3B64" w:rsidRDefault="00E665E6" w:rsidP="001F6370">
            <w:pPr>
              <w:pStyle w:val="aff8"/>
              <w:numPr>
                <w:ilvl w:val="0"/>
                <w:numId w:val="54"/>
              </w:numPr>
              <w:tabs>
                <w:tab w:val="left" w:pos="440"/>
              </w:tabs>
              <w:autoSpaceDE w:val="0"/>
              <w:autoSpaceDN w:val="0"/>
              <w:adjustRightInd w:val="0"/>
              <w:spacing w:line="240" w:lineRule="auto"/>
              <w:ind w:left="427" w:right="59" w:hanging="232"/>
              <w:rPr>
                <w:b/>
                <w:bCs/>
                <w:sz w:val="20"/>
                <w:lang w:eastAsia="en-US"/>
              </w:rPr>
            </w:pPr>
            <w:r w:rsidRPr="00AE3B64">
              <w:rPr>
                <w:bCs/>
                <w:sz w:val="20"/>
                <w:lang w:eastAsia="en-US"/>
              </w:rPr>
              <w:t>не подлежит установлению</w:t>
            </w:r>
          </w:p>
        </w:tc>
      </w:tr>
      <w:tr w:rsidR="00E665E6" w:rsidRPr="00AE3B64" w14:paraId="29672925" w14:textId="77777777" w:rsidTr="00E665E6">
        <w:trPr>
          <w:trHeight w:val="20"/>
        </w:trPr>
        <w:tc>
          <w:tcPr>
            <w:tcW w:w="245" w:type="pct"/>
            <w:shd w:val="clear" w:color="auto" w:fill="FFFFFF"/>
          </w:tcPr>
          <w:p w14:paraId="1085DDF2" w14:textId="77777777" w:rsidR="00E665E6" w:rsidRPr="00AE3B64" w:rsidRDefault="00E665E6" w:rsidP="00873441">
            <w:pPr>
              <w:pStyle w:val="aff8"/>
              <w:numPr>
                <w:ilvl w:val="0"/>
                <w:numId w:val="192"/>
              </w:numPr>
              <w:autoSpaceDE w:val="0"/>
              <w:autoSpaceDN w:val="0"/>
              <w:adjustRightInd w:val="0"/>
              <w:spacing w:line="240" w:lineRule="auto"/>
              <w:ind w:left="227" w:firstLine="0"/>
              <w:jc w:val="left"/>
              <w:rPr>
                <w:sz w:val="20"/>
              </w:rPr>
            </w:pPr>
          </w:p>
        </w:tc>
        <w:tc>
          <w:tcPr>
            <w:tcW w:w="1585" w:type="pct"/>
            <w:shd w:val="clear" w:color="auto" w:fill="FFFFFF"/>
          </w:tcPr>
          <w:p w14:paraId="7AA03599" w14:textId="77777777" w:rsidR="00E665E6" w:rsidRPr="00AE3B64" w:rsidRDefault="00E665E6" w:rsidP="00E665E6">
            <w:pPr>
              <w:autoSpaceDE w:val="0"/>
              <w:autoSpaceDN w:val="0"/>
              <w:adjustRightInd w:val="0"/>
              <w:ind w:left="147"/>
              <w:rPr>
                <w:sz w:val="20"/>
                <w:szCs w:val="20"/>
              </w:rPr>
            </w:pPr>
            <w:r w:rsidRPr="00AE3B64">
              <w:rPr>
                <w:sz w:val="20"/>
                <w:szCs w:val="20"/>
              </w:rPr>
              <w:t>Хранение автотранспорта</w:t>
            </w:r>
          </w:p>
        </w:tc>
        <w:tc>
          <w:tcPr>
            <w:tcW w:w="238" w:type="pct"/>
            <w:shd w:val="clear" w:color="auto" w:fill="FFFFFF"/>
          </w:tcPr>
          <w:p w14:paraId="6F35209F" w14:textId="77777777" w:rsidR="00E665E6" w:rsidRPr="00AE3B64" w:rsidRDefault="00E665E6" w:rsidP="00E665E6">
            <w:pPr>
              <w:jc w:val="center"/>
              <w:rPr>
                <w:sz w:val="20"/>
                <w:szCs w:val="20"/>
              </w:rPr>
            </w:pPr>
            <w:r w:rsidRPr="00AE3B64">
              <w:rPr>
                <w:sz w:val="20"/>
                <w:szCs w:val="20"/>
              </w:rPr>
              <w:t>2.7.1</w:t>
            </w:r>
          </w:p>
        </w:tc>
        <w:tc>
          <w:tcPr>
            <w:tcW w:w="1271" w:type="pct"/>
            <w:shd w:val="clear" w:color="auto" w:fill="FFFFFF"/>
          </w:tcPr>
          <w:p w14:paraId="64315F48" w14:textId="77777777" w:rsidR="00E665E6" w:rsidRPr="00AE3B64" w:rsidRDefault="00E665E6" w:rsidP="00E665E6">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E3B64">
              <w:rPr>
                <w:sz w:val="20"/>
                <w:szCs w:val="20"/>
              </w:rPr>
              <w:t>машино</w:t>
            </w:r>
            <w:proofErr w:type="spellEnd"/>
            <w:r w:rsidRPr="00AE3B64">
              <w:rPr>
                <w:sz w:val="20"/>
                <w:szCs w:val="20"/>
              </w:rPr>
              <w:t xml:space="preserve">-места, за исключением гаражей, размещение которых предусмотрено содержанием видов </w:t>
            </w:r>
            <w:r w:rsidRPr="00AE3B64">
              <w:rPr>
                <w:sz w:val="20"/>
                <w:szCs w:val="20"/>
              </w:rPr>
              <w:lastRenderedPageBreak/>
              <w:t xml:space="preserve">разрешенного использования с </w:t>
            </w:r>
            <w:hyperlink r:id="rId22" w:history="1">
              <w:r w:rsidRPr="00AE3B64">
                <w:rPr>
                  <w:sz w:val="20"/>
                  <w:szCs w:val="20"/>
                </w:rPr>
                <w:t>кодами 2.7.2, 4.9</w:t>
              </w:r>
            </w:hyperlink>
          </w:p>
        </w:tc>
        <w:tc>
          <w:tcPr>
            <w:tcW w:w="1661" w:type="pct"/>
            <w:shd w:val="clear" w:color="auto" w:fill="FFFFFF"/>
          </w:tcPr>
          <w:p w14:paraId="5521402C" w14:textId="77777777" w:rsidR="00E665E6" w:rsidRPr="00AE3B64" w:rsidRDefault="00E665E6" w:rsidP="001F6370">
            <w:pPr>
              <w:numPr>
                <w:ilvl w:val="0"/>
                <w:numId w:val="114"/>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7A7AADA" w14:textId="77777777" w:rsidR="00E665E6" w:rsidRPr="00AE3B64" w:rsidRDefault="00E665E6" w:rsidP="00E665E6">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6526959" w14:textId="77777777" w:rsidR="00E665E6" w:rsidRPr="00AE3B64" w:rsidRDefault="00E665E6" w:rsidP="001F6370">
            <w:pPr>
              <w:numPr>
                <w:ilvl w:val="0"/>
                <w:numId w:val="114"/>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2A07AC9" w14:textId="77777777" w:rsidR="00E665E6" w:rsidRPr="00AE3B64" w:rsidRDefault="00E665E6" w:rsidP="00E665E6">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0,5 м.</w:t>
            </w:r>
          </w:p>
          <w:p w14:paraId="719349CF" w14:textId="77777777" w:rsidR="00E665E6" w:rsidRPr="00AE3B64" w:rsidRDefault="00E665E6" w:rsidP="001F6370">
            <w:pPr>
              <w:numPr>
                <w:ilvl w:val="0"/>
                <w:numId w:val="114"/>
              </w:numPr>
              <w:autoSpaceDE w:val="0"/>
              <w:autoSpaceDN w:val="0"/>
              <w:adjustRightInd w:val="0"/>
              <w:ind w:left="478" w:right="59" w:hanging="283"/>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A836D68" w14:textId="77777777" w:rsidR="00E665E6" w:rsidRPr="00AE3B64" w:rsidRDefault="00E665E6" w:rsidP="00E665E6">
            <w:pPr>
              <w:numPr>
                <w:ilvl w:val="0"/>
                <w:numId w:val="1"/>
              </w:numPr>
              <w:ind w:left="478" w:right="50" w:hanging="283"/>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5F08F523" w14:textId="77777777" w:rsidR="00E665E6" w:rsidRPr="00AE3B64" w:rsidRDefault="00E665E6" w:rsidP="001F6370">
            <w:pPr>
              <w:numPr>
                <w:ilvl w:val="0"/>
                <w:numId w:val="114"/>
              </w:numPr>
              <w:autoSpaceDE w:val="0"/>
              <w:autoSpaceDN w:val="0"/>
              <w:adjustRightInd w:val="0"/>
              <w:ind w:left="478" w:right="59" w:hanging="283"/>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5B12F0E" w14:textId="77777777" w:rsidR="00E665E6" w:rsidRPr="00AE3B64" w:rsidRDefault="00E665E6" w:rsidP="00E665E6">
            <w:pPr>
              <w:numPr>
                <w:ilvl w:val="0"/>
                <w:numId w:val="1"/>
              </w:numPr>
              <w:ind w:left="478" w:right="50" w:hanging="283"/>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bl>
    <w:p w14:paraId="75A22A0F" w14:textId="77777777" w:rsidR="00E665E6" w:rsidRPr="00AE3B64" w:rsidRDefault="00E665E6" w:rsidP="00E665E6">
      <w:pPr>
        <w:pStyle w:val="ConsNormal"/>
        <w:widowControl/>
        <w:spacing w:line="300" w:lineRule="auto"/>
        <w:ind w:right="0" w:firstLine="708"/>
        <w:jc w:val="right"/>
        <w:rPr>
          <w:rFonts w:ascii="Times New Roman" w:hAnsi="Times New Roman" w:cs="Times New Roman"/>
          <w:sz w:val="24"/>
          <w:szCs w:val="24"/>
        </w:rPr>
      </w:pPr>
    </w:p>
    <w:p w14:paraId="69347570" w14:textId="77777777" w:rsidR="00E665E6" w:rsidRPr="00AE3B64" w:rsidRDefault="00E665E6" w:rsidP="00E665E6">
      <w:pPr>
        <w:pStyle w:val="ConsNormal"/>
        <w:widowControl/>
        <w:spacing w:line="300" w:lineRule="auto"/>
        <w:ind w:right="0" w:firstLine="708"/>
        <w:jc w:val="right"/>
        <w:rPr>
          <w:rFonts w:ascii="Times New Roman" w:hAnsi="Times New Roman" w:cs="Times New Roman"/>
          <w:sz w:val="24"/>
          <w:szCs w:val="24"/>
        </w:rPr>
      </w:pPr>
    </w:p>
    <w:p w14:paraId="1C8A2A6C" w14:textId="77777777" w:rsidR="00E665E6" w:rsidRPr="00AE3B64" w:rsidRDefault="00E665E6" w:rsidP="00E665E6">
      <w:pPr>
        <w:pStyle w:val="ConsNormal"/>
        <w:widowControl/>
        <w:spacing w:line="300" w:lineRule="auto"/>
        <w:ind w:right="0" w:firstLine="708"/>
        <w:jc w:val="right"/>
        <w:rPr>
          <w:rFonts w:ascii="Times New Roman" w:hAnsi="Times New Roman" w:cs="Times New Roman"/>
          <w:sz w:val="24"/>
          <w:szCs w:val="24"/>
        </w:rPr>
        <w:sectPr w:rsidR="00E665E6" w:rsidRPr="00AE3B64" w:rsidSect="00184870">
          <w:pgSz w:w="16838" w:h="11906" w:orient="landscape"/>
          <w:pgMar w:top="1418" w:right="1134" w:bottom="567" w:left="1134" w:header="567" w:footer="567" w:gutter="0"/>
          <w:cols w:space="708"/>
          <w:titlePg/>
          <w:docGrid w:linePitch="360"/>
        </w:sectPr>
      </w:pPr>
    </w:p>
    <w:p w14:paraId="43036357" w14:textId="554F7337" w:rsidR="00B1114A" w:rsidRPr="00AE3B64" w:rsidRDefault="00B1114A" w:rsidP="00184870">
      <w:pPr>
        <w:keepNext/>
        <w:widowControl w:val="0"/>
        <w:numPr>
          <w:ilvl w:val="2"/>
          <w:numId w:val="0"/>
        </w:numPr>
        <w:tabs>
          <w:tab w:val="left" w:pos="0"/>
        </w:tabs>
        <w:spacing w:before="120" w:line="276" w:lineRule="auto"/>
        <w:outlineLvl w:val="2"/>
        <w:rPr>
          <w:u w:val="single"/>
        </w:rPr>
      </w:pPr>
      <w:bookmarkStart w:id="23" w:name="_Toc169180608"/>
      <w:r w:rsidRPr="00AE3B64">
        <w:rPr>
          <w:b/>
        </w:rPr>
        <w:lastRenderedPageBreak/>
        <w:t>Статья</w:t>
      </w:r>
      <w:r w:rsidR="004C0178" w:rsidRPr="00AE3B64">
        <w:rPr>
          <w:b/>
        </w:rPr>
        <w:t xml:space="preserve"> </w:t>
      </w:r>
      <w:r w:rsidR="00B84516" w:rsidRPr="00AE3B64">
        <w:rPr>
          <w:b/>
        </w:rPr>
        <w:t>2</w:t>
      </w:r>
      <w:r w:rsidR="00E22209" w:rsidRPr="00AE3B64">
        <w:rPr>
          <w:b/>
        </w:rPr>
        <w:t>8</w:t>
      </w:r>
      <w:r w:rsidRPr="00AE3B64">
        <w:rPr>
          <w:b/>
        </w:rPr>
        <w:t>. Градостроительные регламе</w:t>
      </w:r>
      <w:r w:rsidR="004C0178" w:rsidRPr="00AE3B64">
        <w:rPr>
          <w:b/>
        </w:rPr>
        <w:t>нты. Общественно-деловые зоны (</w:t>
      </w:r>
      <w:r w:rsidR="00F86B25" w:rsidRPr="00AE3B64">
        <w:rPr>
          <w:b/>
        </w:rPr>
        <w:t>О</w:t>
      </w:r>
      <w:r w:rsidRPr="00AE3B64">
        <w:rPr>
          <w:b/>
        </w:rPr>
        <w:t>Д)</w:t>
      </w:r>
      <w:bookmarkEnd w:id="21"/>
      <w:bookmarkEnd w:id="23"/>
    </w:p>
    <w:p w14:paraId="7406C889" w14:textId="77777777" w:rsidR="004936BB" w:rsidRPr="00AE3B64" w:rsidRDefault="004936BB" w:rsidP="009700FA">
      <w:pPr>
        <w:tabs>
          <w:tab w:val="left" w:pos="1134"/>
        </w:tabs>
        <w:spacing w:line="276" w:lineRule="auto"/>
        <w:ind w:firstLine="426"/>
        <w:jc w:val="both"/>
      </w:pPr>
      <w:r w:rsidRPr="00AE3B64">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44B28F3C" w14:textId="4AA5054F" w:rsidR="007E1F18" w:rsidRPr="00AE3B64" w:rsidRDefault="007E1F18" w:rsidP="001C4738">
      <w:pPr>
        <w:tabs>
          <w:tab w:val="left" w:pos="1134"/>
        </w:tabs>
        <w:spacing w:line="276" w:lineRule="auto"/>
        <w:ind w:firstLine="426"/>
        <w:jc w:val="both"/>
      </w:pPr>
      <w:r w:rsidRPr="00AE3B64">
        <w:t>2. В состав общественно-деловых зон включен</w:t>
      </w:r>
      <w:r w:rsidR="00873441">
        <w:t>а</w:t>
      </w:r>
      <w:r w:rsidR="00D774E3">
        <w:t xml:space="preserve"> </w:t>
      </w:r>
      <w:r w:rsidR="00944DE3">
        <w:t>о</w:t>
      </w:r>
      <w:r w:rsidR="005D0016" w:rsidRPr="00AE3B64">
        <w:t>бщественно-деловая зона</w:t>
      </w:r>
      <w:r w:rsidR="004C0178" w:rsidRPr="00AE3B64">
        <w:t xml:space="preserve"> (</w:t>
      </w:r>
      <w:r w:rsidR="00F86B25" w:rsidRPr="00AE3B64">
        <w:t>О</w:t>
      </w:r>
      <w:r w:rsidR="000924DF" w:rsidRPr="00AE3B64">
        <w:t>Д-</w:t>
      </w:r>
      <w:r w:rsidR="005D5FC9" w:rsidRPr="00AE3B64">
        <w:t>1).</w:t>
      </w:r>
    </w:p>
    <w:p w14:paraId="276FC21C" w14:textId="1FFEC023" w:rsidR="003B05FD" w:rsidRPr="00AE3B64" w:rsidRDefault="004936BB" w:rsidP="00184870">
      <w:pPr>
        <w:pStyle w:val="4"/>
        <w:spacing w:before="120" w:after="0" w:line="276" w:lineRule="auto"/>
        <w:rPr>
          <w:sz w:val="24"/>
          <w:szCs w:val="24"/>
        </w:rPr>
      </w:pPr>
      <w:bookmarkStart w:id="24" w:name="_Toc169180609"/>
      <w:r w:rsidRPr="00AE3B64">
        <w:rPr>
          <w:sz w:val="24"/>
          <w:szCs w:val="24"/>
        </w:rPr>
        <w:t>Статья</w:t>
      </w:r>
      <w:r w:rsidR="004C0178" w:rsidRPr="00AE3B64">
        <w:rPr>
          <w:sz w:val="24"/>
          <w:szCs w:val="24"/>
        </w:rPr>
        <w:t xml:space="preserve"> </w:t>
      </w:r>
      <w:r w:rsidR="00B84516" w:rsidRPr="00AE3B64">
        <w:rPr>
          <w:sz w:val="24"/>
          <w:szCs w:val="24"/>
        </w:rPr>
        <w:t>2</w:t>
      </w:r>
      <w:r w:rsidR="00E22209" w:rsidRPr="00AE3B64">
        <w:rPr>
          <w:sz w:val="24"/>
          <w:szCs w:val="24"/>
        </w:rPr>
        <w:t>8</w:t>
      </w:r>
      <w:r w:rsidR="001932F3">
        <w:rPr>
          <w:sz w:val="24"/>
          <w:szCs w:val="24"/>
        </w:rPr>
        <w:t xml:space="preserve">.1 </w:t>
      </w:r>
      <w:r w:rsidR="00873441">
        <w:rPr>
          <w:sz w:val="24"/>
          <w:szCs w:val="24"/>
        </w:rPr>
        <w:t>Общественно-деловая зона</w:t>
      </w:r>
      <w:r w:rsidR="001932F3">
        <w:rPr>
          <w:sz w:val="24"/>
          <w:szCs w:val="24"/>
        </w:rPr>
        <w:t xml:space="preserve"> (ОД-1)</w:t>
      </w:r>
      <w:bookmarkEnd w:id="24"/>
    </w:p>
    <w:p w14:paraId="05766FD6" w14:textId="00BE3E86" w:rsidR="00835185" w:rsidRPr="00AE3B64" w:rsidRDefault="00701C2F" w:rsidP="009700FA">
      <w:pPr>
        <w:tabs>
          <w:tab w:val="left" w:pos="1134"/>
        </w:tabs>
        <w:spacing w:line="276" w:lineRule="auto"/>
        <w:ind w:firstLine="709"/>
        <w:jc w:val="both"/>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AE3B64">
        <w:t xml:space="preserve"> </w:t>
      </w:r>
      <w:r w:rsidR="00F270B1" w:rsidRPr="00AE3B64">
        <w:t xml:space="preserve">для </w:t>
      </w:r>
      <w:r w:rsidR="005D0016" w:rsidRPr="00AE3B64">
        <w:t>общественно-деловой зоны</w:t>
      </w:r>
      <w:r w:rsidR="00476DF1" w:rsidRPr="00AE3B64">
        <w:t xml:space="preserve"> </w:t>
      </w:r>
      <w:r w:rsidR="004F3FD8" w:rsidRPr="00AE3B64">
        <w:t xml:space="preserve">представлены в </w:t>
      </w:r>
      <w:r w:rsidR="00D774E3">
        <w:br/>
      </w:r>
      <w:r w:rsidR="004F3FD8" w:rsidRPr="00AE3B64">
        <w:t>таблице 2.</w:t>
      </w:r>
      <w:r w:rsidR="00F86B25" w:rsidRPr="00AE3B64">
        <w:t>3</w:t>
      </w:r>
      <w:r w:rsidR="004F3FD8" w:rsidRPr="00AE3B64">
        <w:t>.</w:t>
      </w:r>
    </w:p>
    <w:p w14:paraId="2BAD190B" w14:textId="77777777" w:rsidR="00BA443A" w:rsidRPr="00AE3B64" w:rsidRDefault="00BA443A" w:rsidP="00B84516">
      <w:pPr>
        <w:tabs>
          <w:tab w:val="left" w:pos="1134"/>
        </w:tabs>
        <w:spacing w:line="276" w:lineRule="auto"/>
        <w:ind w:firstLine="851"/>
        <w:jc w:val="both"/>
        <w:rPr>
          <w:sz w:val="28"/>
          <w:szCs w:val="28"/>
        </w:rPr>
        <w:sectPr w:rsidR="00BA443A" w:rsidRPr="00AE3B64" w:rsidSect="00184870">
          <w:pgSz w:w="11906" w:h="16838"/>
          <w:pgMar w:top="1134" w:right="567" w:bottom="1134" w:left="1418" w:header="567" w:footer="567" w:gutter="0"/>
          <w:cols w:space="708"/>
          <w:titlePg/>
          <w:docGrid w:linePitch="360"/>
        </w:sectPr>
      </w:pPr>
    </w:p>
    <w:p w14:paraId="2AA68C98" w14:textId="0EABEBE5" w:rsidR="00923BEB" w:rsidRPr="00AE3B64" w:rsidRDefault="00923BEB" w:rsidP="009700FA">
      <w:pPr>
        <w:spacing w:line="276" w:lineRule="auto"/>
        <w:jc w:val="right"/>
      </w:pPr>
      <w:r w:rsidRPr="00AE3B64">
        <w:lastRenderedPageBreak/>
        <w:t>Таблица 2.</w:t>
      </w:r>
      <w:r w:rsidR="005F25A4" w:rsidRPr="00AE3B64">
        <w:t>3</w:t>
      </w:r>
    </w:p>
    <w:p w14:paraId="526C75A4" w14:textId="64A7BD94" w:rsidR="00923BEB" w:rsidRPr="00AE3B64" w:rsidRDefault="00923BEB" w:rsidP="009700FA">
      <w:pPr>
        <w:tabs>
          <w:tab w:val="left" w:pos="709"/>
          <w:tab w:val="left" w:pos="851"/>
        </w:tabs>
        <w:spacing w:line="276" w:lineRule="auto"/>
        <w:jc w:val="cente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AE3B64">
        <w:t xml:space="preserve">для </w:t>
      </w:r>
      <w:r w:rsidR="00C81F2B" w:rsidRPr="00AE3B64">
        <w:t>общественно-деловой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981462" w:rsidRPr="00AE3B64" w14:paraId="17941E62" w14:textId="77777777" w:rsidTr="001311F4">
        <w:trPr>
          <w:trHeight w:val="25"/>
          <w:jc w:val="center"/>
        </w:trPr>
        <w:tc>
          <w:tcPr>
            <w:tcW w:w="242" w:type="pct"/>
            <w:shd w:val="clear" w:color="auto" w:fill="FFFFFF"/>
            <w:vAlign w:val="center"/>
          </w:tcPr>
          <w:p w14:paraId="317808C4" w14:textId="77777777" w:rsidR="00981462" w:rsidRPr="00AE3B64" w:rsidRDefault="00981462" w:rsidP="001311F4">
            <w:pPr>
              <w:jc w:val="center"/>
              <w:rPr>
                <w:b/>
                <w:sz w:val="20"/>
              </w:rPr>
            </w:pPr>
            <w:r w:rsidRPr="00AE3B64">
              <w:rPr>
                <w:b/>
                <w:sz w:val="20"/>
              </w:rPr>
              <w:t>№</w:t>
            </w:r>
          </w:p>
        </w:tc>
        <w:tc>
          <w:tcPr>
            <w:tcW w:w="1071" w:type="pct"/>
            <w:shd w:val="clear" w:color="auto" w:fill="FFFFFF"/>
            <w:vAlign w:val="center"/>
          </w:tcPr>
          <w:p w14:paraId="64F50EE8" w14:textId="77777777" w:rsidR="00981462" w:rsidRPr="00AE3B64" w:rsidRDefault="00981462" w:rsidP="001311F4">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849D3F7" w14:textId="77777777" w:rsidR="00981462" w:rsidRPr="00AE3B64" w:rsidRDefault="00981462" w:rsidP="001311F4">
            <w:pPr>
              <w:jc w:val="center"/>
              <w:rPr>
                <w:b/>
                <w:sz w:val="20"/>
              </w:rPr>
            </w:pPr>
            <w:r w:rsidRPr="00AE3B64">
              <w:rPr>
                <w:b/>
                <w:sz w:val="20"/>
              </w:rPr>
              <w:t>Код</w:t>
            </w:r>
          </w:p>
        </w:tc>
        <w:tc>
          <w:tcPr>
            <w:tcW w:w="1509" w:type="pct"/>
            <w:shd w:val="clear" w:color="auto" w:fill="FFFFFF"/>
            <w:vAlign w:val="center"/>
          </w:tcPr>
          <w:p w14:paraId="335583F9" w14:textId="77777777" w:rsidR="00981462" w:rsidRPr="00AE3B64" w:rsidRDefault="00981462" w:rsidP="001311F4">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72B4A7BE" w14:textId="77777777" w:rsidR="00981462" w:rsidRPr="00AE3B64" w:rsidRDefault="00981462" w:rsidP="001311F4">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85E60E8" w14:textId="77777777" w:rsidR="00981462" w:rsidRPr="00AE3B64" w:rsidRDefault="00981462" w:rsidP="0098146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5"/>
        <w:gridCol w:w="3232"/>
        <w:gridCol w:w="807"/>
        <w:gridCol w:w="4365"/>
        <w:gridCol w:w="5451"/>
      </w:tblGrid>
      <w:tr w:rsidR="00981462" w:rsidRPr="00AE3B64" w14:paraId="03931C52" w14:textId="77777777" w:rsidTr="00873441">
        <w:trPr>
          <w:trHeight w:val="20"/>
          <w:tblHeader/>
        </w:trPr>
        <w:tc>
          <w:tcPr>
            <w:tcW w:w="242" w:type="pct"/>
            <w:shd w:val="clear" w:color="auto" w:fill="FFFFFF"/>
          </w:tcPr>
          <w:p w14:paraId="47B86CD0" w14:textId="77777777" w:rsidR="00981462" w:rsidRPr="00AE3B64" w:rsidRDefault="00981462" w:rsidP="001311F4">
            <w:pPr>
              <w:jc w:val="center"/>
              <w:rPr>
                <w:b/>
                <w:sz w:val="20"/>
                <w:szCs w:val="20"/>
              </w:rPr>
            </w:pPr>
            <w:r w:rsidRPr="00AE3B64">
              <w:rPr>
                <w:b/>
                <w:sz w:val="20"/>
                <w:szCs w:val="20"/>
              </w:rPr>
              <w:t>1</w:t>
            </w:r>
          </w:p>
        </w:tc>
        <w:tc>
          <w:tcPr>
            <w:tcW w:w="1110" w:type="pct"/>
            <w:shd w:val="clear" w:color="auto" w:fill="FFFFFF"/>
          </w:tcPr>
          <w:p w14:paraId="09333AD0" w14:textId="77777777" w:rsidR="00981462" w:rsidRPr="00AE3B64" w:rsidRDefault="00981462" w:rsidP="001311F4">
            <w:pPr>
              <w:jc w:val="center"/>
              <w:rPr>
                <w:b/>
                <w:sz w:val="20"/>
                <w:szCs w:val="20"/>
              </w:rPr>
            </w:pPr>
            <w:r w:rsidRPr="00AE3B64">
              <w:rPr>
                <w:b/>
                <w:sz w:val="20"/>
                <w:szCs w:val="20"/>
              </w:rPr>
              <w:t>2</w:t>
            </w:r>
          </w:p>
        </w:tc>
        <w:tc>
          <w:tcPr>
            <w:tcW w:w="277" w:type="pct"/>
            <w:shd w:val="clear" w:color="auto" w:fill="FFFFFF"/>
          </w:tcPr>
          <w:p w14:paraId="0D63E979" w14:textId="77777777" w:rsidR="00981462" w:rsidRPr="00AE3B64" w:rsidRDefault="00981462" w:rsidP="001311F4">
            <w:pPr>
              <w:jc w:val="center"/>
              <w:rPr>
                <w:b/>
                <w:sz w:val="20"/>
                <w:szCs w:val="20"/>
              </w:rPr>
            </w:pPr>
            <w:r w:rsidRPr="00AE3B64">
              <w:rPr>
                <w:b/>
                <w:sz w:val="20"/>
                <w:szCs w:val="20"/>
              </w:rPr>
              <w:t>3</w:t>
            </w:r>
          </w:p>
        </w:tc>
        <w:tc>
          <w:tcPr>
            <w:tcW w:w="1499" w:type="pct"/>
            <w:shd w:val="clear" w:color="auto" w:fill="FFFFFF"/>
          </w:tcPr>
          <w:p w14:paraId="4D008B5E" w14:textId="77777777" w:rsidR="00981462" w:rsidRPr="00AE3B64" w:rsidRDefault="00981462" w:rsidP="001311F4">
            <w:pPr>
              <w:jc w:val="center"/>
              <w:rPr>
                <w:b/>
                <w:sz w:val="20"/>
                <w:szCs w:val="20"/>
              </w:rPr>
            </w:pPr>
            <w:r w:rsidRPr="00AE3B64">
              <w:rPr>
                <w:b/>
                <w:sz w:val="20"/>
                <w:szCs w:val="20"/>
              </w:rPr>
              <w:t>4</w:t>
            </w:r>
          </w:p>
        </w:tc>
        <w:tc>
          <w:tcPr>
            <w:tcW w:w="1872" w:type="pct"/>
            <w:shd w:val="clear" w:color="auto" w:fill="FFFFFF"/>
          </w:tcPr>
          <w:p w14:paraId="28EF68C5" w14:textId="77777777" w:rsidR="00981462" w:rsidRPr="00AE3B64" w:rsidRDefault="00981462" w:rsidP="001311F4">
            <w:pPr>
              <w:ind w:firstLine="2"/>
              <w:jc w:val="center"/>
              <w:rPr>
                <w:b/>
                <w:sz w:val="20"/>
                <w:szCs w:val="20"/>
              </w:rPr>
            </w:pPr>
            <w:r w:rsidRPr="00AE3B64">
              <w:rPr>
                <w:b/>
                <w:sz w:val="20"/>
                <w:szCs w:val="20"/>
              </w:rPr>
              <w:t>5</w:t>
            </w:r>
          </w:p>
        </w:tc>
      </w:tr>
      <w:tr w:rsidR="00873441" w:rsidRPr="00AE3B64" w14:paraId="516FE29F" w14:textId="77777777" w:rsidTr="00873441">
        <w:trPr>
          <w:trHeight w:val="20"/>
        </w:trPr>
        <w:tc>
          <w:tcPr>
            <w:tcW w:w="5000" w:type="pct"/>
            <w:gridSpan w:val="5"/>
            <w:shd w:val="clear" w:color="auto" w:fill="FFFFFF"/>
          </w:tcPr>
          <w:p w14:paraId="76590DB5" w14:textId="77777777" w:rsidR="00873441" w:rsidRPr="00AE3B64" w:rsidRDefault="00873441" w:rsidP="001311F4">
            <w:pPr>
              <w:jc w:val="center"/>
              <w:rPr>
                <w:b/>
                <w:sz w:val="20"/>
                <w:szCs w:val="20"/>
              </w:rPr>
            </w:pPr>
            <w:r w:rsidRPr="00AE3B64">
              <w:rPr>
                <w:b/>
                <w:sz w:val="20"/>
                <w:szCs w:val="20"/>
              </w:rPr>
              <w:t>Основные виды разрешенного использования</w:t>
            </w:r>
          </w:p>
        </w:tc>
      </w:tr>
      <w:tr w:rsidR="00981462" w:rsidRPr="00AE3B64" w14:paraId="7000AAB4" w14:textId="77777777" w:rsidTr="00873441">
        <w:trPr>
          <w:trHeight w:val="20"/>
        </w:trPr>
        <w:tc>
          <w:tcPr>
            <w:tcW w:w="242" w:type="pct"/>
            <w:shd w:val="clear" w:color="auto" w:fill="FFFFFF"/>
          </w:tcPr>
          <w:p w14:paraId="4C55CFFE"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13192223" w14:textId="77777777" w:rsidR="00981462" w:rsidRPr="00AE3B64" w:rsidRDefault="00981462" w:rsidP="001311F4">
            <w:pPr>
              <w:autoSpaceDE w:val="0"/>
              <w:autoSpaceDN w:val="0"/>
              <w:adjustRightInd w:val="0"/>
              <w:ind w:left="147"/>
              <w:rPr>
                <w:sz w:val="20"/>
                <w:szCs w:val="20"/>
              </w:rPr>
            </w:pPr>
            <w:r w:rsidRPr="00AE3B64">
              <w:rPr>
                <w:sz w:val="20"/>
                <w:szCs w:val="20"/>
              </w:rPr>
              <w:t>Социальное обслуживание</w:t>
            </w:r>
          </w:p>
        </w:tc>
        <w:tc>
          <w:tcPr>
            <w:tcW w:w="277" w:type="pct"/>
            <w:shd w:val="clear" w:color="auto" w:fill="FFFFFF"/>
          </w:tcPr>
          <w:p w14:paraId="463F4A8B" w14:textId="77777777" w:rsidR="00981462" w:rsidRPr="00AE3B64" w:rsidRDefault="00981462" w:rsidP="001311F4">
            <w:pPr>
              <w:ind w:left="8"/>
              <w:jc w:val="center"/>
              <w:rPr>
                <w:sz w:val="20"/>
                <w:szCs w:val="20"/>
              </w:rPr>
            </w:pPr>
            <w:r w:rsidRPr="00AE3B64">
              <w:rPr>
                <w:sz w:val="20"/>
                <w:szCs w:val="20"/>
              </w:rPr>
              <w:t>3.2</w:t>
            </w:r>
          </w:p>
        </w:tc>
        <w:tc>
          <w:tcPr>
            <w:tcW w:w="1499" w:type="pct"/>
            <w:shd w:val="clear" w:color="auto" w:fill="FFFFFF"/>
          </w:tcPr>
          <w:p w14:paraId="051B8852" w14:textId="333F50C8"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3" w:history="1">
              <w:r w:rsidRPr="00AE3B64">
                <w:rPr>
                  <w:sz w:val="20"/>
                  <w:szCs w:val="20"/>
                </w:rPr>
                <w:t>кодами 3.2.1</w:t>
              </w:r>
            </w:hyperlink>
            <w:r w:rsidRPr="00AE3B64">
              <w:rPr>
                <w:sz w:val="20"/>
                <w:szCs w:val="20"/>
              </w:rPr>
              <w:t xml:space="preserve"> </w:t>
            </w:r>
            <w:r w:rsidR="005F25A4" w:rsidRPr="00AE3B64">
              <w:rPr>
                <w:sz w:val="20"/>
                <w:szCs w:val="20"/>
              </w:rPr>
              <w:t>–</w:t>
            </w:r>
            <w:r w:rsidRPr="00AE3B64">
              <w:rPr>
                <w:sz w:val="20"/>
                <w:szCs w:val="20"/>
              </w:rPr>
              <w:t xml:space="preserve"> </w:t>
            </w:r>
            <w:hyperlink r:id="rId24" w:history="1">
              <w:r w:rsidRPr="00AE3B64">
                <w:rPr>
                  <w:sz w:val="20"/>
                  <w:szCs w:val="20"/>
                </w:rPr>
                <w:t>3.2.4</w:t>
              </w:r>
            </w:hyperlink>
          </w:p>
        </w:tc>
        <w:tc>
          <w:tcPr>
            <w:tcW w:w="1872" w:type="pct"/>
            <w:shd w:val="clear" w:color="auto" w:fill="FFFFFF"/>
          </w:tcPr>
          <w:p w14:paraId="0C4972C1" w14:textId="77777777" w:rsidR="00981462" w:rsidRPr="00AE3B64" w:rsidRDefault="00981462" w:rsidP="001F6370">
            <w:pPr>
              <w:numPr>
                <w:ilvl w:val="0"/>
                <w:numId w:val="8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8C41C18" w14:textId="40550918"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w:t>
            </w:r>
            <w:r w:rsidR="005F25A4" w:rsidRPr="00AE3B64">
              <w:rPr>
                <w:rFonts w:eastAsia="Calibri"/>
                <w:bCs/>
                <w:sz w:val="20"/>
                <w:szCs w:val="20"/>
                <w:lang w:eastAsia="en-US"/>
              </w:rPr>
              <w:t xml:space="preserve"> – </w:t>
            </w:r>
            <w:r w:rsidRPr="00AE3B64">
              <w:rPr>
                <w:rFonts w:eastAsia="Calibri"/>
                <w:bCs/>
                <w:sz w:val="20"/>
                <w:szCs w:val="20"/>
                <w:lang w:eastAsia="en-US"/>
              </w:rPr>
              <w:t xml:space="preserve">700 </w:t>
            </w:r>
            <w:r w:rsidR="00A53E87" w:rsidRPr="00AE3B64">
              <w:rPr>
                <w:rFonts w:eastAsia="Calibri"/>
                <w:bCs/>
                <w:sz w:val="20"/>
                <w:szCs w:val="20"/>
                <w:lang w:eastAsia="en-US"/>
              </w:rPr>
              <w:t>м</w:t>
            </w:r>
            <w:r w:rsidR="00A53E87" w:rsidRPr="00AE3B64">
              <w:rPr>
                <w:rFonts w:eastAsia="Calibri"/>
                <w:bCs/>
                <w:sz w:val="20"/>
                <w:szCs w:val="20"/>
                <w:vertAlign w:val="superscript"/>
                <w:lang w:eastAsia="en-US"/>
              </w:rPr>
              <w:t>2</w:t>
            </w:r>
            <w:r w:rsidRPr="00AE3B64">
              <w:rPr>
                <w:rFonts w:eastAsia="Calibri"/>
                <w:bCs/>
                <w:sz w:val="20"/>
                <w:szCs w:val="20"/>
                <w:lang w:eastAsia="en-US"/>
              </w:rPr>
              <w:t>.</w:t>
            </w:r>
          </w:p>
          <w:p w14:paraId="1676B796" w14:textId="77777777" w:rsidR="00981462" w:rsidRPr="00AE3B64" w:rsidRDefault="00981462" w:rsidP="001F6370">
            <w:pPr>
              <w:numPr>
                <w:ilvl w:val="0"/>
                <w:numId w:val="8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DBA80" w14:textId="12AE3931"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5 м.</w:t>
            </w:r>
          </w:p>
          <w:p w14:paraId="0398A582" w14:textId="77777777" w:rsidR="00981462" w:rsidRPr="00AE3B64" w:rsidRDefault="00981462" w:rsidP="001F6370">
            <w:pPr>
              <w:numPr>
                <w:ilvl w:val="0"/>
                <w:numId w:val="8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2121A03"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B7C97E4" w14:textId="77777777" w:rsidR="00981462" w:rsidRPr="00AE3B64" w:rsidRDefault="00981462" w:rsidP="001F6370">
            <w:pPr>
              <w:numPr>
                <w:ilvl w:val="0"/>
                <w:numId w:val="8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5DBE583"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981462" w:rsidRPr="00AE3B64" w14:paraId="6BA19449" w14:textId="77777777" w:rsidTr="00873441">
        <w:trPr>
          <w:trHeight w:val="20"/>
        </w:trPr>
        <w:tc>
          <w:tcPr>
            <w:tcW w:w="242" w:type="pct"/>
            <w:shd w:val="clear" w:color="auto" w:fill="FFFFFF"/>
          </w:tcPr>
          <w:p w14:paraId="64A1AC9B"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2967A1D5" w14:textId="77777777" w:rsidR="00981462" w:rsidRPr="00AE3B64" w:rsidRDefault="00981462" w:rsidP="001311F4">
            <w:pPr>
              <w:autoSpaceDE w:val="0"/>
              <w:autoSpaceDN w:val="0"/>
              <w:adjustRightInd w:val="0"/>
              <w:ind w:left="147"/>
              <w:rPr>
                <w:sz w:val="20"/>
                <w:szCs w:val="20"/>
              </w:rPr>
            </w:pPr>
            <w:r w:rsidRPr="00AE3B64">
              <w:rPr>
                <w:sz w:val="20"/>
                <w:szCs w:val="20"/>
              </w:rPr>
              <w:t>Амбулаторно-поликлиническое обслуживание</w:t>
            </w:r>
          </w:p>
        </w:tc>
        <w:tc>
          <w:tcPr>
            <w:tcW w:w="277" w:type="pct"/>
            <w:shd w:val="clear" w:color="auto" w:fill="FFFFFF"/>
          </w:tcPr>
          <w:p w14:paraId="07B834F6" w14:textId="77777777" w:rsidR="00981462" w:rsidRPr="00AE3B64" w:rsidRDefault="00981462" w:rsidP="001311F4">
            <w:pPr>
              <w:ind w:left="8"/>
              <w:jc w:val="center"/>
              <w:rPr>
                <w:sz w:val="20"/>
                <w:szCs w:val="20"/>
              </w:rPr>
            </w:pPr>
            <w:r w:rsidRPr="00AE3B64">
              <w:rPr>
                <w:sz w:val="20"/>
                <w:szCs w:val="20"/>
              </w:rPr>
              <w:t>3.4.1</w:t>
            </w:r>
          </w:p>
        </w:tc>
        <w:tc>
          <w:tcPr>
            <w:tcW w:w="1499" w:type="pct"/>
            <w:shd w:val="clear" w:color="auto" w:fill="FFFFFF"/>
          </w:tcPr>
          <w:p w14:paraId="40D466E8" w14:textId="77777777"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72" w:type="pct"/>
            <w:shd w:val="clear" w:color="auto" w:fill="FFFFFF"/>
          </w:tcPr>
          <w:p w14:paraId="2F7CAC32" w14:textId="77777777" w:rsidR="00981462" w:rsidRPr="00AE3B64" w:rsidRDefault="00981462" w:rsidP="001F6370">
            <w:pPr>
              <w:numPr>
                <w:ilvl w:val="0"/>
                <w:numId w:val="16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CE6D2CE" w14:textId="2221656F"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для аптек и стоматологических кабинетов</w:t>
            </w:r>
            <w:r w:rsidR="005F25A4" w:rsidRPr="00AE3B64">
              <w:rPr>
                <w:rFonts w:eastAsia="Calibri"/>
                <w:bCs/>
                <w:sz w:val="20"/>
                <w:szCs w:val="20"/>
                <w:lang w:eastAsia="en-US"/>
              </w:rPr>
              <w:t xml:space="preserve"> – </w:t>
            </w:r>
            <w:r w:rsidRPr="00AE3B64">
              <w:rPr>
                <w:rFonts w:eastAsia="Calibri"/>
                <w:bCs/>
                <w:sz w:val="20"/>
                <w:szCs w:val="20"/>
                <w:lang w:eastAsia="en-US"/>
              </w:rPr>
              <w:t xml:space="preserve">500 </w:t>
            </w:r>
            <w:r w:rsidR="00A53E87" w:rsidRPr="00AE3B64">
              <w:rPr>
                <w:rFonts w:eastAsia="Calibri"/>
                <w:bCs/>
                <w:sz w:val="20"/>
                <w:szCs w:val="20"/>
                <w:lang w:eastAsia="en-US"/>
              </w:rPr>
              <w:t>м</w:t>
            </w:r>
            <w:r w:rsidR="00A53E87" w:rsidRPr="00AE3B64">
              <w:rPr>
                <w:rFonts w:eastAsia="Calibri"/>
                <w:bCs/>
                <w:sz w:val="20"/>
                <w:szCs w:val="20"/>
                <w:vertAlign w:val="superscript"/>
                <w:lang w:eastAsia="en-US"/>
              </w:rPr>
              <w:t>2</w:t>
            </w:r>
            <w:r w:rsidRPr="00AE3B64">
              <w:rPr>
                <w:rFonts w:eastAsia="Calibri"/>
                <w:bCs/>
                <w:sz w:val="20"/>
                <w:szCs w:val="20"/>
                <w:lang w:eastAsia="en-US"/>
              </w:rPr>
              <w:t>;</w:t>
            </w:r>
          </w:p>
          <w:p w14:paraId="1E31FE1B" w14:textId="0D82A594" w:rsidR="00981462" w:rsidRPr="00AE3B64" w:rsidRDefault="00C81F2B"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максимальные</w:t>
            </w:r>
            <w:r w:rsidR="00981462" w:rsidRPr="00AE3B64">
              <w:rPr>
                <w:rFonts w:eastAsia="Calibri"/>
                <w:bCs/>
                <w:sz w:val="20"/>
                <w:szCs w:val="20"/>
                <w:lang w:eastAsia="en-US"/>
              </w:rPr>
              <w:t xml:space="preserve"> размеры земельного участка для поликлиник</w:t>
            </w:r>
            <w:r w:rsidR="005F25A4" w:rsidRPr="00AE3B64">
              <w:rPr>
                <w:rFonts w:eastAsia="Calibri"/>
                <w:bCs/>
                <w:sz w:val="20"/>
                <w:szCs w:val="20"/>
                <w:lang w:eastAsia="en-US"/>
              </w:rPr>
              <w:t xml:space="preserve"> – </w:t>
            </w:r>
            <w:r w:rsidR="00A53E87" w:rsidRPr="00AE3B64">
              <w:rPr>
                <w:rFonts w:eastAsia="Calibri"/>
                <w:bCs/>
                <w:sz w:val="20"/>
                <w:szCs w:val="20"/>
                <w:lang w:eastAsia="en-US"/>
              </w:rPr>
              <w:t>3000 м</w:t>
            </w:r>
            <w:r w:rsidR="00A53E87" w:rsidRPr="00AE3B64">
              <w:rPr>
                <w:rFonts w:eastAsia="Calibri"/>
                <w:bCs/>
                <w:sz w:val="20"/>
                <w:szCs w:val="20"/>
                <w:vertAlign w:val="superscript"/>
                <w:lang w:eastAsia="en-US"/>
              </w:rPr>
              <w:t>2</w:t>
            </w:r>
            <w:r w:rsidR="00A6573A" w:rsidRPr="00AE3B64">
              <w:rPr>
                <w:rFonts w:eastAsia="Calibri"/>
                <w:bCs/>
                <w:sz w:val="20"/>
                <w:szCs w:val="20"/>
                <w:lang w:eastAsia="en-US"/>
              </w:rPr>
              <w:t>.</w:t>
            </w:r>
          </w:p>
          <w:p w14:paraId="7EEE2068" w14:textId="77777777" w:rsidR="00981462" w:rsidRPr="00AE3B64" w:rsidRDefault="00981462" w:rsidP="001F6370">
            <w:pPr>
              <w:numPr>
                <w:ilvl w:val="0"/>
                <w:numId w:val="16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5E2461" w14:textId="6B98C95A"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3 м.</w:t>
            </w:r>
          </w:p>
          <w:p w14:paraId="06A6549D" w14:textId="77777777" w:rsidR="00981462" w:rsidRPr="00AE3B64" w:rsidRDefault="00981462" w:rsidP="001F6370">
            <w:pPr>
              <w:numPr>
                <w:ilvl w:val="0"/>
                <w:numId w:val="16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608C76E"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9D789E0" w14:textId="77777777" w:rsidR="00981462" w:rsidRPr="00AE3B64" w:rsidRDefault="00981462" w:rsidP="001F6370">
            <w:pPr>
              <w:numPr>
                <w:ilvl w:val="0"/>
                <w:numId w:val="16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2CD111B8"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981462" w:rsidRPr="00AE3B64" w14:paraId="7CA96A25" w14:textId="77777777" w:rsidTr="00873441">
        <w:trPr>
          <w:trHeight w:val="20"/>
        </w:trPr>
        <w:tc>
          <w:tcPr>
            <w:tcW w:w="242" w:type="pct"/>
            <w:shd w:val="clear" w:color="auto" w:fill="FFFFFF"/>
          </w:tcPr>
          <w:p w14:paraId="30C2A98F"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36EFA24D" w14:textId="77777777" w:rsidR="00981462" w:rsidRPr="00AE3B64" w:rsidRDefault="00981462" w:rsidP="001311F4">
            <w:pPr>
              <w:autoSpaceDE w:val="0"/>
              <w:autoSpaceDN w:val="0"/>
              <w:adjustRightInd w:val="0"/>
              <w:ind w:left="147"/>
              <w:rPr>
                <w:sz w:val="20"/>
                <w:szCs w:val="20"/>
              </w:rPr>
            </w:pPr>
            <w:r w:rsidRPr="00AE3B64">
              <w:rPr>
                <w:sz w:val="20"/>
                <w:szCs w:val="20"/>
              </w:rPr>
              <w:t>Стационарное медицинское обслуживание</w:t>
            </w:r>
          </w:p>
        </w:tc>
        <w:tc>
          <w:tcPr>
            <w:tcW w:w="277" w:type="pct"/>
            <w:shd w:val="clear" w:color="auto" w:fill="FFFFFF"/>
          </w:tcPr>
          <w:p w14:paraId="2232252A" w14:textId="77777777" w:rsidR="00981462" w:rsidRPr="00AE3B64" w:rsidRDefault="00981462" w:rsidP="001311F4">
            <w:pPr>
              <w:ind w:left="8"/>
              <w:jc w:val="center"/>
              <w:rPr>
                <w:sz w:val="20"/>
                <w:szCs w:val="20"/>
              </w:rPr>
            </w:pPr>
            <w:r w:rsidRPr="00AE3B64">
              <w:rPr>
                <w:sz w:val="20"/>
                <w:szCs w:val="20"/>
              </w:rPr>
              <w:t>3.4.2</w:t>
            </w:r>
          </w:p>
        </w:tc>
        <w:tc>
          <w:tcPr>
            <w:tcW w:w="1499" w:type="pct"/>
            <w:shd w:val="clear" w:color="auto" w:fill="FFFFFF"/>
          </w:tcPr>
          <w:p w14:paraId="78C870C8" w14:textId="77777777"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C9B8F29" w14:textId="77777777"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станций скорой помощи;</w:t>
            </w:r>
          </w:p>
          <w:p w14:paraId="36CFDDF4" w14:textId="77777777"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площадок санитарной авиации</w:t>
            </w:r>
          </w:p>
        </w:tc>
        <w:tc>
          <w:tcPr>
            <w:tcW w:w="1872" w:type="pct"/>
            <w:shd w:val="clear" w:color="auto" w:fill="FFFFFF"/>
          </w:tcPr>
          <w:p w14:paraId="5F82AD1C" w14:textId="77777777" w:rsidR="00981462" w:rsidRPr="00AE3B64"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337F259"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4591EBF" w14:textId="77777777" w:rsidR="00981462" w:rsidRPr="00AE3B64"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FD33C4" w14:textId="1F82F276"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от красной линии улицы (границ земельного участка, граничащего с улично-дорожной сетью)</w:t>
            </w:r>
            <w:r w:rsidR="005F25A4" w:rsidRPr="00AE3B64">
              <w:rPr>
                <w:rFonts w:eastAsia="Calibri"/>
                <w:bCs/>
                <w:sz w:val="20"/>
                <w:szCs w:val="20"/>
                <w:lang w:eastAsia="en-US"/>
              </w:rPr>
              <w:t xml:space="preserve"> – </w:t>
            </w:r>
            <w:r w:rsidRPr="00AE3B64">
              <w:rPr>
                <w:rFonts w:eastAsia="Calibri"/>
                <w:bCs/>
                <w:sz w:val="20"/>
                <w:szCs w:val="20"/>
                <w:lang w:eastAsia="en-US"/>
              </w:rPr>
              <w:t>5 м;</w:t>
            </w:r>
          </w:p>
          <w:p w14:paraId="31B7D0C1" w14:textId="71B36BEC"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от красной линии проезда (границ земельного участка, граничащего с проездом)</w:t>
            </w:r>
            <w:r w:rsidR="005F25A4" w:rsidRPr="00AE3B64">
              <w:rPr>
                <w:rFonts w:eastAsia="Calibri"/>
                <w:bCs/>
                <w:sz w:val="20"/>
                <w:szCs w:val="20"/>
                <w:lang w:eastAsia="en-US"/>
              </w:rPr>
              <w:t xml:space="preserve"> – </w:t>
            </w:r>
            <w:r w:rsidRPr="00AE3B64">
              <w:rPr>
                <w:rFonts w:eastAsia="Calibri"/>
                <w:bCs/>
                <w:sz w:val="20"/>
                <w:szCs w:val="20"/>
                <w:lang w:eastAsia="en-US"/>
              </w:rPr>
              <w:t>3 м;</w:t>
            </w:r>
          </w:p>
          <w:p w14:paraId="73D03AD3" w14:textId="693BE9B4"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до границ смежного земельного участка</w:t>
            </w:r>
            <w:r w:rsidR="005F25A4" w:rsidRPr="00AE3B64">
              <w:rPr>
                <w:rFonts w:eastAsia="Calibri"/>
                <w:bCs/>
                <w:sz w:val="20"/>
                <w:szCs w:val="20"/>
                <w:lang w:eastAsia="en-US"/>
              </w:rPr>
              <w:t xml:space="preserve"> – </w:t>
            </w:r>
            <w:r w:rsidR="00A6573A" w:rsidRPr="00AE3B64">
              <w:rPr>
                <w:rFonts w:eastAsia="Calibri"/>
                <w:bCs/>
                <w:sz w:val="20"/>
                <w:szCs w:val="20"/>
                <w:lang w:eastAsia="en-US"/>
              </w:rPr>
              <w:t>3 м.</w:t>
            </w:r>
          </w:p>
          <w:p w14:paraId="166DB222" w14:textId="77777777" w:rsidR="00981462" w:rsidRPr="00AE3B64"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9577109"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7A981FF6" w14:textId="77777777" w:rsidR="00981462" w:rsidRPr="00AE3B64"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90F1B53" w14:textId="3A819D3F"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70</w:t>
            </w:r>
            <w:r w:rsidR="00A6573A" w:rsidRPr="00AE3B64">
              <w:rPr>
                <w:rFonts w:eastAsia="Calibri"/>
                <w:bCs/>
                <w:sz w:val="20"/>
                <w:szCs w:val="20"/>
                <w:lang w:eastAsia="en-US"/>
              </w:rPr>
              <w:t>.</w:t>
            </w:r>
          </w:p>
          <w:p w14:paraId="13981BD7" w14:textId="77777777" w:rsidR="00981462" w:rsidRPr="00AE3B64"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Иные показатели:</w:t>
            </w:r>
          </w:p>
          <w:p w14:paraId="4D70D508" w14:textId="5B3BCABF" w:rsidR="00981462" w:rsidRPr="00AE3B64" w:rsidRDefault="00981462" w:rsidP="007867EF">
            <w:pPr>
              <w:numPr>
                <w:ilvl w:val="0"/>
                <w:numId w:val="1"/>
              </w:numPr>
              <w:ind w:left="427" w:right="50" w:hanging="309"/>
              <w:contextualSpacing/>
              <w:rPr>
                <w:rFonts w:eastAsia="Calibri"/>
                <w:b/>
                <w:bCs/>
                <w:sz w:val="20"/>
                <w:szCs w:val="20"/>
                <w:lang w:eastAsia="en-US"/>
              </w:rPr>
            </w:pPr>
            <w:r w:rsidRPr="00AE3B64">
              <w:rPr>
                <w:rFonts w:eastAsia="Calibri"/>
                <w:iCs/>
                <w:sz w:val="20"/>
                <w:szCs w:val="20"/>
                <w:lang w:eastAsia="en-US"/>
              </w:rPr>
              <w:t>минимальный процент озеленения земельного участка</w:t>
            </w:r>
            <w:r w:rsidR="005F25A4" w:rsidRPr="00AE3B64">
              <w:rPr>
                <w:rFonts w:eastAsia="Calibri"/>
                <w:bCs/>
                <w:sz w:val="20"/>
                <w:szCs w:val="20"/>
                <w:lang w:eastAsia="en-US"/>
              </w:rPr>
              <w:t xml:space="preserve"> – </w:t>
            </w:r>
            <w:r w:rsidRPr="00AE3B64">
              <w:rPr>
                <w:rFonts w:eastAsia="Calibri"/>
                <w:iCs/>
                <w:sz w:val="20"/>
                <w:szCs w:val="20"/>
                <w:lang w:eastAsia="en-US"/>
              </w:rPr>
              <w:t>20</w:t>
            </w:r>
          </w:p>
        </w:tc>
      </w:tr>
      <w:tr w:rsidR="00981462" w:rsidRPr="00AE3B64" w14:paraId="07F32EEF" w14:textId="77777777" w:rsidTr="00873441">
        <w:trPr>
          <w:trHeight w:val="20"/>
        </w:trPr>
        <w:tc>
          <w:tcPr>
            <w:tcW w:w="242" w:type="pct"/>
            <w:shd w:val="clear" w:color="auto" w:fill="FFFFFF"/>
          </w:tcPr>
          <w:p w14:paraId="0A5A1045"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3C2EE03D" w14:textId="77777777" w:rsidR="00981462" w:rsidRPr="00AE3B64" w:rsidRDefault="00981462" w:rsidP="001311F4">
            <w:pPr>
              <w:autoSpaceDE w:val="0"/>
              <w:autoSpaceDN w:val="0"/>
              <w:adjustRightInd w:val="0"/>
              <w:ind w:left="147"/>
              <w:rPr>
                <w:sz w:val="20"/>
                <w:szCs w:val="20"/>
              </w:rPr>
            </w:pPr>
            <w:r w:rsidRPr="00AE3B64">
              <w:rPr>
                <w:sz w:val="20"/>
                <w:szCs w:val="20"/>
              </w:rPr>
              <w:t>Дошкольное, начальное и среднее общее образование</w:t>
            </w:r>
          </w:p>
        </w:tc>
        <w:tc>
          <w:tcPr>
            <w:tcW w:w="277" w:type="pct"/>
            <w:shd w:val="clear" w:color="auto" w:fill="FFFFFF"/>
          </w:tcPr>
          <w:p w14:paraId="6D5D4E56" w14:textId="77777777" w:rsidR="00981462" w:rsidRPr="00AE3B64" w:rsidRDefault="00981462" w:rsidP="001311F4">
            <w:pPr>
              <w:ind w:left="8"/>
              <w:jc w:val="center"/>
              <w:rPr>
                <w:sz w:val="20"/>
                <w:szCs w:val="20"/>
              </w:rPr>
            </w:pPr>
            <w:r w:rsidRPr="00AE3B64">
              <w:rPr>
                <w:sz w:val="20"/>
                <w:szCs w:val="20"/>
              </w:rPr>
              <w:t>3.5.1</w:t>
            </w:r>
          </w:p>
        </w:tc>
        <w:tc>
          <w:tcPr>
            <w:tcW w:w="1499" w:type="pct"/>
            <w:shd w:val="clear" w:color="auto" w:fill="FFFFFF"/>
          </w:tcPr>
          <w:p w14:paraId="2F9332B4" w14:textId="77777777"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AE3B64">
              <w:rPr>
                <w:rFonts w:eastAsia="Calibri"/>
                <w:bCs/>
                <w:sz w:val="20"/>
                <w:szCs w:val="20"/>
                <w:lang w:eastAsia="en-US"/>
              </w:rPr>
              <w:t>художественные</w:t>
            </w:r>
            <w:r w:rsidRPr="00AE3B64">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72" w:type="pct"/>
            <w:shd w:val="clear" w:color="auto" w:fill="FFFFFF"/>
          </w:tcPr>
          <w:p w14:paraId="3D0CE7CD" w14:textId="77777777" w:rsidR="00981462" w:rsidRPr="00AE3B64" w:rsidRDefault="00981462" w:rsidP="001F6370">
            <w:pPr>
              <w:numPr>
                <w:ilvl w:val="0"/>
                <w:numId w:val="16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3257718"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3F56A278" w14:textId="07707254" w:rsidR="00981462" w:rsidRPr="00AE3B64" w:rsidRDefault="00981462" w:rsidP="001F6370">
            <w:pPr>
              <w:numPr>
                <w:ilvl w:val="1"/>
                <w:numId w:val="51"/>
              </w:numPr>
              <w:ind w:left="427" w:right="50" w:hanging="144"/>
              <w:rPr>
                <w:rFonts w:eastAsia="Calibri"/>
                <w:bCs/>
                <w:sz w:val="20"/>
                <w:szCs w:val="20"/>
                <w:lang w:eastAsia="en-US"/>
              </w:rPr>
            </w:pPr>
            <w:r w:rsidRPr="00AE3B64">
              <w:rPr>
                <w:rFonts w:eastAsia="Calibri"/>
                <w:bCs/>
                <w:sz w:val="20"/>
                <w:szCs w:val="20"/>
                <w:lang w:eastAsia="en-US"/>
              </w:rPr>
              <w:t>при вместимости до 100 мест</w:t>
            </w:r>
            <w:r w:rsidR="005F25A4" w:rsidRPr="00AE3B64">
              <w:rPr>
                <w:rFonts w:eastAsia="Calibri"/>
                <w:bCs/>
                <w:sz w:val="20"/>
                <w:szCs w:val="20"/>
                <w:lang w:eastAsia="en-US"/>
              </w:rPr>
              <w:t xml:space="preserve"> – </w:t>
            </w:r>
            <w:r w:rsidRPr="00AE3B64">
              <w:rPr>
                <w:rFonts w:eastAsia="Calibri"/>
                <w:bCs/>
                <w:sz w:val="20"/>
                <w:szCs w:val="20"/>
                <w:lang w:eastAsia="en-US"/>
              </w:rPr>
              <w:t xml:space="preserve">40 </w:t>
            </w:r>
            <w:r w:rsidR="00A53E87" w:rsidRPr="00AE3B64">
              <w:rPr>
                <w:rFonts w:eastAsia="Calibri"/>
                <w:bCs/>
                <w:sz w:val="20"/>
                <w:szCs w:val="20"/>
                <w:lang w:eastAsia="en-US"/>
              </w:rPr>
              <w:t>м</w:t>
            </w:r>
            <w:r w:rsidR="00A53E87" w:rsidRPr="00AE3B64">
              <w:rPr>
                <w:rFonts w:eastAsia="Calibri"/>
                <w:bCs/>
                <w:sz w:val="20"/>
                <w:szCs w:val="20"/>
                <w:vertAlign w:val="superscript"/>
                <w:lang w:eastAsia="en-US"/>
              </w:rPr>
              <w:t>2</w:t>
            </w:r>
            <w:r w:rsidRPr="00AE3B64">
              <w:rPr>
                <w:rFonts w:eastAsia="Calibri"/>
                <w:bCs/>
                <w:sz w:val="20"/>
                <w:szCs w:val="20"/>
                <w:lang w:eastAsia="en-US"/>
              </w:rPr>
              <w:t xml:space="preserve"> на 1 чел.;</w:t>
            </w:r>
          </w:p>
          <w:p w14:paraId="79A3ABC2" w14:textId="2EFBAC1A" w:rsidR="00981462" w:rsidRPr="00AE3B64" w:rsidRDefault="00981462" w:rsidP="001F6370">
            <w:pPr>
              <w:numPr>
                <w:ilvl w:val="1"/>
                <w:numId w:val="51"/>
              </w:numPr>
              <w:ind w:left="427" w:right="50" w:hanging="144"/>
              <w:rPr>
                <w:rFonts w:eastAsia="Calibri"/>
                <w:bCs/>
                <w:sz w:val="20"/>
                <w:szCs w:val="20"/>
                <w:lang w:eastAsia="en-US"/>
              </w:rPr>
            </w:pPr>
            <w:r w:rsidRPr="00AE3B64">
              <w:rPr>
                <w:rFonts w:eastAsia="Calibri"/>
                <w:bCs/>
                <w:sz w:val="20"/>
                <w:szCs w:val="20"/>
                <w:lang w:eastAsia="en-US"/>
              </w:rPr>
              <w:t>при вместимости свыше 100 мест</w:t>
            </w:r>
            <w:r w:rsidR="005F25A4" w:rsidRPr="00AE3B64">
              <w:rPr>
                <w:rFonts w:eastAsia="Calibri"/>
                <w:bCs/>
                <w:sz w:val="20"/>
                <w:szCs w:val="20"/>
                <w:lang w:eastAsia="en-US"/>
              </w:rPr>
              <w:t xml:space="preserve"> – </w:t>
            </w:r>
            <w:r w:rsidRPr="00AE3B64">
              <w:rPr>
                <w:rFonts w:eastAsia="Calibri"/>
                <w:bCs/>
                <w:sz w:val="20"/>
                <w:szCs w:val="20"/>
                <w:lang w:eastAsia="en-US"/>
              </w:rPr>
              <w:t xml:space="preserve">35 </w:t>
            </w:r>
            <w:r w:rsidR="00A53E87" w:rsidRPr="00AE3B64">
              <w:rPr>
                <w:rFonts w:eastAsia="Calibri"/>
                <w:bCs/>
                <w:sz w:val="20"/>
                <w:szCs w:val="20"/>
                <w:lang w:eastAsia="en-US"/>
              </w:rPr>
              <w:t>м</w:t>
            </w:r>
            <w:r w:rsidR="00A53E87" w:rsidRPr="00AE3B64">
              <w:rPr>
                <w:rFonts w:eastAsia="Calibri"/>
                <w:bCs/>
                <w:sz w:val="20"/>
                <w:szCs w:val="20"/>
                <w:vertAlign w:val="superscript"/>
                <w:lang w:eastAsia="en-US"/>
              </w:rPr>
              <w:t>2</w:t>
            </w:r>
            <w:r w:rsidRPr="00AE3B64">
              <w:rPr>
                <w:rFonts w:eastAsia="Calibri"/>
                <w:bCs/>
                <w:sz w:val="20"/>
                <w:szCs w:val="20"/>
                <w:lang w:eastAsia="en-US"/>
              </w:rPr>
              <w:t xml:space="preserve"> на 1 чел.</w:t>
            </w:r>
          </w:p>
          <w:p w14:paraId="17012D56" w14:textId="5592056A"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w:t>
            </w:r>
            <w:r w:rsidR="005F25A4" w:rsidRPr="00AE3B64">
              <w:rPr>
                <w:rFonts w:eastAsia="Calibri"/>
                <w:bCs/>
                <w:sz w:val="20"/>
                <w:szCs w:val="20"/>
                <w:lang w:eastAsia="en-US"/>
              </w:rPr>
              <w:t xml:space="preserve"> – </w:t>
            </w:r>
            <w:r w:rsidRPr="00AE3B64">
              <w:rPr>
                <w:rFonts w:eastAsia="Calibri"/>
                <w:bCs/>
                <w:sz w:val="20"/>
                <w:szCs w:val="20"/>
                <w:lang w:eastAsia="en-US"/>
              </w:rPr>
              <w:t xml:space="preserve">50 </w:t>
            </w:r>
            <w:r w:rsidR="00A53E87" w:rsidRPr="00AE3B64">
              <w:rPr>
                <w:rFonts w:eastAsia="Calibri"/>
                <w:bCs/>
                <w:sz w:val="20"/>
                <w:szCs w:val="20"/>
                <w:lang w:eastAsia="en-US"/>
              </w:rPr>
              <w:t>м</w:t>
            </w:r>
            <w:r w:rsidR="00A53E87" w:rsidRPr="00AE3B64">
              <w:rPr>
                <w:rFonts w:eastAsia="Calibri"/>
                <w:bCs/>
                <w:sz w:val="20"/>
                <w:szCs w:val="20"/>
                <w:vertAlign w:val="superscript"/>
                <w:lang w:eastAsia="en-US"/>
              </w:rPr>
              <w:t>2</w:t>
            </w:r>
            <w:r w:rsidR="00A6573A" w:rsidRPr="00AE3B64">
              <w:rPr>
                <w:rFonts w:eastAsia="Calibri"/>
                <w:bCs/>
                <w:sz w:val="20"/>
                <w:szCs w:val="20"/>
                <w:lang w:eastAsia="en-US"/>
              </w:rPr>
              <w:t xml:space="preserve"> на 1 чел.</w:t>
            </w:r>
          </w:p>
          <w:p w14:paraId="2334F976" w14:textId="77777777" w:rsidR="00981462" w:rsidRPr="00AE3B64" w:rsidRDefault="00981462" w:rsidP="001F6370">
            <w:pPr>
              <w:numPr>
                <w:ilvl w:val="0"/>
                <w:numId w:val="16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52E6B4" w14:textId="5DE69A4F"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минимальный отступ от красной линии</w:t>
            </w:r>
            <w:r w:rsidR="005F25A4" w:rsidRPr="00AE3B64">
              <w:rPr>
                <w:rFonts w:eastAsia="Calibri"/>
                <w:bCs/>
                <w:sz w:val="20"/>
                <w:szCs w:val="20"/>
                <w:lang w:eastAsia="en-US"/>
              </w:rPr>
              <w:t xml:space="preserve"> – </w:t>
            </w:r>
            <w:r w:rsidRPr="00AE3B64">
              <w:rPr>
                <w:rFonts w:eastAsia="Calibri"/>
                <w:bCs/>
                <w:sz w:val="20"/>
                <w:szCs w:val="20"/>
                <w:lang w:eastAsia="en-US"/>
              </w:rPr>
              <w:t>25 м</w:t>
            </w:r>
            <w:r w:rsidR="00A6573A" w:rsidRPr="00AE3B64">
              <w:rPr>
                <w:rFonts w:eastAsia="Calibri"/>
                <w:bCs/>
                <w:sz w:val="20"/>
                <w:szCs w:val="20"/>
                <w:lang w:eastAsia="en-US"/>
              </w:rPr>
              <w:t>;</w:t>
            </w:r>
          </w:p>
          <w:p w14:paraId="01696222" w14:textId="02DAA39C"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5 м.</w:t>
            </w:r>
          </w:p>
          <w:p w14:paraId="42E6648E" w14:textId="77777777" w:rsidR="00981462" w:rsidRPr="00AE3B64" w:rsidRDefault="00981462" w:rsidP="001F6370">
            <w:pPr>
              <w:numPr>
                <w:ilvl w:val="0"/>
                <w:numId w:val="16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BAC69E4"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для объектов дошкольного образования – 2;</w:t>
            </w:r>
          </w:p>
          <w:p w14:paraId="406707A6" w14:textId="7E30CBD6"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для объектов обще</w:t>
            </w:r>
            <w:r w:rsidR="00A6573A" w:rsidRPr="00AE3B64">
              <w:rPr>
                <w:rFonts w:eastAsia="Calibri"/>
                <w:bCs/>
                <w:sz w:val="20"/>
                <w:szCs w:val="20"/>
                <w:lang w:eastAsia="en-US"/>
              </w:rPr>
              <w:t>образовательного назначения – 4.</w:t>
            </w:r>
          </w:p>
          <w:p w14:paraId="4B9D5182" w14:textId="77777777" w:rsidR="00981462" w:rsidRPr="00AE3B64" w:rsidRDefault="00981462" w:rsidP="001F6370">
            <w:pPr>
              <w:numPr>
                <w:ilvl w:val="0"/>
                <w:numId w:val="16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D4CB8C6"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335967E3"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981462" w:rsidRPr="00AE3B64" w14:paraId="061A496A" w14:textId="77777777" w:rsidTr="00873441">
        <w:trPr>
          <w:trHeight w:val="20"/>
        </w:trPr>
        <w:tc>
          <w:tcPr>
            <w:tcW w:w="242" w:type="pct"/>
            <w:shd w:val="clear" w:color="auto" w:fill="FFFFFF"/>
          </w:tcPr>
          <w:p w14:paraId="175C3489"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4758179A" w14:textId="77777777" w:rsidR="00981462" w:rsidRPr="00AE3B64" w:rsidRDefault="00981462" w:rsidP="001311F4">
            <w:pPr>
              <w:autoSpaceDE w:val="0"/>
              <w:autoSpaceDN w:val="0"/>
              <w:adjustRightInd w:val="0"/>
              <w:ind w:left="147"/>
              <w:rPr>
                <w:sz w:val="20"/>
                <w:szCs w:val="20"/>
              </w:rPr>
            </w:pPr>
            <w:r w:rsidRPr="00AE3B64">
              <w:rPr>
                <w:sz w:val="20"/>
                <w:szCs w:val="20"/>
              </w:rPr>
              <w:t>Среднее и высшее профессиональное образование</w:t>
            </w:r>
          </w:p>
        </w:tc>
        <w:tc>
          <w:tcPr>
            <w:tcW w:w="277" w:type="pct"/>
            <w:shd w:val="clear" w:color="auto" w:fill="FFFFFF"/>
          </w:tcPr>
          <w:p w14:paraId="198E52C1" w14:textId="77777777" w:rsidR="00981462" w:rsidRPr="00AE3B64" w:rsidRDefault="00981462" w:rsidP="001311F4">
            <w:pPr>
              <w:ind w:left="8"/>
              <w:jc w:val="center"/>
              <w:rPr>
                <w:sz w:val="20"/>
                <w:szCs w:val="20"/>
              </w:rPr>
            </w:pPr>
            <w:r w:rsidRPr="00AE3B64">
              <w:rPr>
                <w:sz w:val="20"/>
                <w:szCs w:val="20"/>
              </w:rPr>
              <w:t>3.5.2</w:t>
            </w:r>
          </w:p>
        </w:tc>
        <w:tc>
          <w:tcPr>
            <w:tcW w:w="1499" w:type="pct"/>
            <w:shd w:val="clear" w:color="auto" w:fill="FFFFFF"/>
          </w:tcPr>
          <w:p w14:paraId="0409677F" w14:textId="77777777" w:rsidR="00981462" w:rsidRPr="00AE3B64" w:rsidRDefault="00981462" w:rsidP="003E4978">
            <w:pPr>
              <w:numPr>
                <w:ilvl w:val="0"/>
                <w:numId w:val="1"/>
              </w:numPr>
              <w:autoSpaceDE w:val="0"/>
              <w:autoSpaceDN w:val="0"/>
              <w:adjustRightInd w:val="0"/>
              <w:ind w:left="442" w:right="59"/>
              <w:contextualSpacing/>
              <w:rPr>
                <w:sz w:val="20"/>
                <w:szCs w:val="20"/>
              </w:rPr>
            </w:pPr>
            <w:r w:rsidRPr="00AE3B64">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72" w:type="pct"/>
            <w:shd w:val="clear" w:color="auto" w:fill="FFFFFF"/>
          </w:tcPr>
          <w:p w14:paraId="77D41B25" w14:textId="77777777" w:rsidR="00981462" w:rsidRPr="00AE3B64"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F225A7F"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F67DF3" w14:textId="77777777" w:rsidR="00981462" w:rsidRPr="00AE3B64"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4A9584" w14:textId="3108B991"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минимальный отступ от красной линии</w:t>
            </w:r>
            <w:r w:rsidR="005F25A4" w:rsidRPr="00AE3B64">
              <w:rPr>
                <w:rFonts w:eastAsia="Calibri"/>
                <w:bCs/>
                <w:sz w:val="20"/>
                <w:szCs w:val="20"/>
                <w:lang w:eastAsia="en-US"/>
              </w:rPr>
              <w:t xml:space="preserve"> – </w:t>
            </w:r>
            <w:r w:rsidRPr="00AE3B64">
              <w:rPr>
                <w:rFonts w:eastAsia="Calibri"/>
                <w:bCs/>
                <w:sz w:val="20"/>
                <w:szCs w:val="20"/>
                <w:lang w:eastAsia="en-US"/>
              </w:rPr>
              <w:t>25 м</w:t>
            </w:r>
            <w:r w:rsidR="00A6573A" w:rsidRPr="00AE3B64">
              <w:rPr>
                <w:rFonts w:eastAsia="Calibri"/>
                <w:bCs/>
                <w:sz w:val="20"/>
                <w:szCs w:val="20"/>
                <w:lang w:eastAsia="en-US"/>
              </w:rPr>
              <w:t>;</w:t>
            </w:r>
          </w:p>
          <w:p w14:paraId="2256B24F" w14:textId="0F5A12B9"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5 м.</w:t>
            </w:r>
          </w:p>
          <w:p w14:paraId="730353DE" w14:textId="77777777" w:rsidR="00981462" w:rsidRPr="00AE3B64"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1B55D50"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5C9B509" w14:textId="77777777" w:rsidR="00981462" w:rsidRPr="00AE3B64"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632CE1F" w14:textId="77777777" w:rsidR="00981462" w:rsidRPr="00AE3B64" w:rsidRDefault="00981462" w:rsidP="007867EF">
            <w:pPr>
              <w:numPr>
                <w:ilvl w:val="0"/>
                <w:numId w:val="1"/>
              </w:numPr>
              <w:ind w:left="427" w:right="50" w:hanging="309"/>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981462" w:rsidRPr="00AE3B64" w14:paraId="149EE3A8" w14:textId="77777777" w:rsidTr="00873441">
        <w:trPr>
          <w:trHeight w:val="20"/>
        </w:trPr>
        <w:tc>
          <w:tcPr>
            <w:tcW w:w="242" w:type="pct"/>
            <w:shd w:val="clear" w:color="auto" w:fill="FFFFFF"/>
          </w:tcPr>
          <w:p w14:paraId="397F2C4B"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5ED30958" w14:textId="77777777" w:rsidR="00981462" w:rsidRPr="00AE3B64" w:rsidRDefault="00981462" w:rsidP="001311F4">
            <w:pPr>
              <w:autoSpaceDE w:val="0"/>
              <w:autoSpaceDN w:val="0"/>
              <w:adjustRightInd w:val="0"/>
              <w:ind w:left="147"/>
              <w:rPr>
                <w:sz w:val="20"/>
                <w:szCs w:val="20"/>
              </w:rPr>
            </w:pPr>
            <w:r w:rsidRPr="00AE3B64">
              <w:rPr>
                <w:sz w:val="20"/>
                <w:szCs w:val="20"/>
              </w:rPr>
              <w:t>Объекты культурно-досуговой деятельности</w:t>
            </w:r>
          </w:p>
        </w:tc>
        <w:tc>
          <w:tcPr>
            <w:tcW w:w="277" w:type="pct"/>
            <w:shd w:val="clear" w:color="auto" w:fill="FFFFFF"/>
          </w:tcPr>
          <w:p w14:paraId="611A557A" w14:textId="77777777" w:rsidR="00981462" w:rsidRPr="00AE3B64" w:rsidRDefault="00981462" w:rsidP="001311F4">
            <w:pPr>
              <w:ind w:left="8"/>
              <w:jc w:val="center"/>
              <w:rPr>
                <w:sz w:val="20"/>
                <w:szCs w:val="20"/>
              </w:rPr>
            </w:pPr>
            <w:r w:rsidRPr="00AE3B64">
              <w:rPr>
                <w:sz w:val="20"/>
                <w:szCs w:val="20"/>
              </w:rPr>
              <w:t>3.6.1</w:t>
            </w:r>
          </w:p>
        </w:tc>
        <w:tc>
          <w:tcPr>
            <w:tcW w:w="1499" w:type="pct"/>
            <w:shd w:val="clear" w:color="auto" w:fill="FFFFFF"/>
          </w:tcPr>
          <w:p w14:paraId="4A4E015C" w14:textId="77777777"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72" w:type="pct"/>
            <w:shd w:val="clear" w:color="auto" w:fill="FFFFFF"/>
          </w:tcPr>
          <w:p w14:paraId="2D9710AC" w14:textId="77777777" w:rsidR="00981462" w:rsidRPr="00AE3B64" w:rsidRDefault="00981462" w:rsidP="001F6370">
            <w:pPr>
              <w:numPr>
                <w:ilvl w:val="0"/>
                <w:numId w:val="16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7675FB1"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3CECE88" w14:textId="77777777" w:rsidR="00981462" w:rsidRPr="00AE3B64" w:rsidRDefault="00981462" w:rsidP="001F6370">
            <w:pPr>
              <w:numPr>
                <w:ilvl w:val="0"/>
                <w:numId w:val="16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5FD63150" w14:textId="721D1D8C"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3 м.</w:t>
            </w:r>
          </w:p>
          <w:p w14:paraId="372EB848" w14:textId="77777777" w:rsidR="00981462" w:rsidRPr="00AE3B64" w:rsidRDefault="00981462" w:rsidP="001F6370">
            <w:pPr>
              <w:numPr>
                <w:ilvl w:val="0"/>
                <w:numId w:val="16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660836B"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F9E4A82" w14:textId="77777777" w:rsidR="00981462" w:rsidRPr="00AE3B64" w:rsidRDefault="00981462" w:rsidP="001F6370">
            <w:pPr>
              <w:numPr>
                <w:ilvl w:val="0"/>
                <w:numId w:val="16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69D1E44"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981462" w:rsidRPr="00AE3B64" w14:paraId="3BD28AC8" w14:textId="77777777" w:rsidTr="00873441">
        <w:trPr>
          <w:trHeight w:val="20"/>
        </w:trPr>
        <w:tc>
          <w:tcPr>
            <w:tcW w:w="242" w:type="pct"/>
            <w:shd w:val="clear" w:color="auto" w:fill="FFFFFF"/>
          </w:tcPr>
          <w:p w14:paraId="22A4ABF2"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226534BD" w14:textId="163CF9FD" w:rsidR="00981462" w:rsidRPr="00AE3B64" w:rsidRDefault="00981462" w:rsidP="00981462">
            <w:pPr>
              <w:autoSpaceDE w:val="0"/>
              <w:autoSpaceDN w:val="0"/>
              <w:adjustRightInd w:val="0"/>
              <w:ind w:left="147"/>
              <w:rPr>
                <w:sz w:val="20"/>
                <w:szCs w:val="20"/>
              </w:rPr>
            </w:pPr>
            <w:r w:rsidRPr="00AE3B64">
              <w:rPr>
                <w:sz w:val="20"/>
                <w:szCs w:val="20"/>
              </w:rPr>
              <w:t>Осуществление религиозных обрядов</w:t>
            </w:r>
          </w:p>
        </w:tc>
        <w:tc>
          <w:tcPr>
            <w:tcW w:w="277" w:type="pct"/>
            <w:shd w:val="clear" w:color="auto" w:fill="FFFFFF"/>
          </w:tcPr>
          <w:p w14:paraId="1FA4F7A0" w14:textId="3C4F2C9D" w:rsidR="00981462" w:rsidRPr="00AE3B64" w:rsidRDefault="00981462" w:rsidP="00981462">
            <w:pPr>
              <w:ind w:left="8"/>
              <w:jc w:val="center"/>
              <w:rPr>
                <w:sz w:val="20"/>
                <w:szCs w:val="20"/>
              </w:rPr>
            </w:pPr>
            <w:r w:rsidRPr="00AE3B64">
              <w:rPr>
                <w:sz w:val="20"/>
                <w:szCs w:val="20"/>
              </w:rPr>
              <w:t>3.7.1</w:t>
            </w:r>
          </w:p>
        </w:tc>
        <w:tc>
          <w:tcPr>
            <w:tcW w:w="1499" w:type="pct"/>
            <w:shd w:val="clear" w:color="auto" w:fill="FFFFFF"/>
          </w:tcPr>
          <w:p w14:paraId="446F445F" w14:textId="77777777" w:rsidR="00981462" w:rsidRPr="00AE3B64" w:rsidRDefault="00981462" w:rsidP="003E4978">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и сооружений, предназначенных для совершения религиозных обрядов и церемоний (в том числе </w:t>
            </w:r>
            <w:r w:rsidRPr="00AE3B64">
              <w:rPr>
                <w:rFonts w:eastAsia="Calibri"/>
                <w:bCs/>
                <w:sz w:val="20"/>
                <w:szCs w:val="20"/>
                <w:lang w:eastAsia="en-US"/>
              </w:rPr>
              <w:t>церкви</w:t>
            </w:r>
            <w:r w:rsidRPr="00AE3B64">
              <w:rPr>
                <w:sz w:val="20"/>
                <w:szCs w:val="20"/>
              </w:rPr>
              <w:t>, соборы, храмы, часовни, мечети, молельные дома, синагоги)</w:t>
            </w:r>
          </w:p>
          <w:p w14:paraId="16BC7B1C" w14:textId="77777777" w:rsidR="00981462" w:rsidRPr="00AE3B64" w:rsidRDefault="00981462" w:rsidP="00720F0C">
            <w:pPr>
              <w:autoSpaceDE w:val="0"/>
              <w:autoSpaceDN w:val="0"/>
              <w:adjustRightInd w:val="0"/>
              <w:ind w:left="442" w:right="59"/>
              <w:contextualSpacing/>
              <w:rPr>
                <w:rFonts w:eastAsia="Calibri"/>
                <w:bCs/>
                <w:sz w:val="20"/>
                <w:szCs w:val="20"/>
                <w:lang w:eastAsia="en-US"/>
              </w:rPr>
            </w:pPr>
          </w:p>
        </w:tc>
        <w:tc>
          <w:tcPr>
            <w:tcW w:w="1872" w:type="pct"/>
            <w:shd w:val="clear" w:color="auto" w:fill="FFFFFF"/>
          </w:tcPr>
          <w:p w14:paraId="7B9ED955" w14:textId="77777777" w:rsidR="00981462" w:rsidRPr="00AE3B64"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8049681"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0E99D3" w14:textId="77777777" w:rsidR="00981462" w:rsidRPr="00AE3B64"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2FE7A7" w14:textId="3B16952F"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5 м.</w:t>
            </w:r>
          </w:p>
          <w:p w14:paraId="62D6CDC1" w14:textId="77777777" w:rsidR="00981462" w:rsidRPr="00AE3B64"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5A05F05" w14:textId="10C316DE"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максимальная высота объекта</w:t>
            </w:r>
            <w:r w:rsidR="005F25A4" w:rsidRPr="00AE3B64">
              <w:rPr>
                <w:rFonts w:eastAsia="Calibri"/>
                <w:bCs/>
                <w:sz w:val="20"/>
                <w:szCs w:val="20"/>
                <w:lang w:eastAsia="en-US"/>
              </w:rPr>
              <w:t xml:space="preserve"> – </w:t>
            </w:r>
            <w:r w:rsidR="00A6573A" w:rsidRPr="00AE3B64">
              <w:rPr>
                <w:rFonts w:eastAsia="Calibri"/>
                <w:bCs/>
                <w:sz w:val="20"/>
                <w:szCs w:val="20"/>
                <w:lang w:eastAsia="en-US"/>
              </w:rPr>
              <w:t>30 м.</w:t>
            </w:r>
          </w:p>
          <w:p w14:paraId="546A30F6" w14:textId="77777777" w:rsidR="00981462" w:rsidRPr="00AE3B64"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7CBADAC" w14:textId="08E527A9" w:rsidR="00981462" w:rsidRPr="00AE3B64" w:rsidRDefault="00981462"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максимальный процент застройки земельного участка – 70</w:t>
            </w:r>
          </w:p>
        </w:tc>
      </w:tr>
      <w:tr w:rsidR="00720F0C" w:rsidRPr="00AE3B64" w14:paraId="580F339E" w14:textId="77777777" w:rsidTr="00873441">
        <w:trPr>
          <w:trHeight w:val="20"/>
        </w:trPr>
        <w:tc>
          <w:tcPr>
            <w:tcW w:w="242" w:type="pct"/>
            <w:shd w:val="clear" w:color="auto" w:fill="FFFFFF"/>
          </w:tcPr>
          <w:p w14:paraId="2A14C6C9" w14:textId="77777777" w:rsidR="00720F0C" w:rsidRPr="00AE3B64" w:rsidRDefault="00720F0C"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7A1AD519" w14:textId="0A88A12A" w:rsidR="00720F0C" w:rsidRPr="00AE3B64" w:rsidRDefault="00720F0C" w:rsidP="00720F0C">
            <w:pPr>
              <w:autoSpaceDE w:val="0"/>
              <w:autoSpaceDN w:val="0"/>
              <w:adjustRightInd w:val="0"/>
              <w:ind w:left="147"/>
              <w:rPr>
                <w:sz w:val="20"/>
                <w:szCs w:val="20"/>
              </w:rPr>
            </w:pPr>
            <w:r w:rsidRPr="00AE3B64">
              <w:rPr>
                <w:sz w:val="20"/>
                <w:szCs w:val="20"/>
              </w:rPr>
              <w:t>Государственное управление</w:t>
            </w:r>
          </w:p>
        </w:tc>
        <w:tc>
          <w:tcPr>
            <w:tcW w:w="277" w:type="pct"/>
            <w:shd w:val="clear" w:color="auto" w:fill="FFFFFF"/>
          </w:tcPr>
          <w:p w14:paraId="726E163E" w14:textId="369B772A" w:rsidR="00720F0C" w:rsidRPr="00AE3B64" w:rsidRDefault="00720F0C" w:rsidP="00720F0C">
            <w:pPr>
              <w:ind w:left="8"/>
              <w:jc w:val="center"/>
              <w:rPr>
                <w:sz w:val="20"/>
                <w:szCs w:val="20"/>
              </w:rPr>
            </w:pPr>
            <w:r w:rsidRPr="00AE3B64">
              <w:rPr>
                <w:sz w:val="20"/>
                <w:szCs w:val="20"/>
              </w:rPr>
              <w:t>3.8.1</w:t>
            </w:r>
          </w:p>
        </w:tc>
        <w:tc>
          <w:tcPr>
            <w:tcW w:w="1499" w:type="pct"/>
            <w:shd w:val="clear" w:color="auto" w:fill="FFFFFF"/>
          </w:tcPr>
          <w:p w14:paraId="0458339A" w14:textId="053754DD" w:rsidR="00720F0C" w:rsidRPr="00AE3B64" w:rsidRDefault="00720F0C" w:rsidP="003E4978">
            <w:pPr>
              <w:numPr>
                <w:ilvl w:val="0"/>
                <w:numId w:val="1"/>
              </w:numPr>
              <w:autoSpaceDE w:val="0"/>
              <w:autoSpaceDN w:val="0"/>
              <w:adjustRightInd w:val="0"/>
              <w:ind w:left="442" w:right="59"/>
              <w:contextualSpacing/>
              <w:rPr>
                <w:sz w:val="20"/>
                <w:szCs w:val="20"/>
              </w:rPr>
            </w:pPr>
            <w:r w:rsidRPr="00AE3B64">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72" w:type="pct"/>
            <w:shd w:val="clear" w:color="auto" w:fill="FFFFFF"/>
          </w:tcPr>
          <w:p w14:paraId="36BF4427" w14:textId="77777777" w:rsidR="00720F0C" w:rsidRPr="00AE3B64" w:rsidRDefault="00720F0C" w:rsidP="001F6370">
            <w:pPr>
              <w:numPr>
                <w:ilvl w:val="0"/>
                <w:numId w:val="16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2A669E7" w14:textId="77777777" w:rsidR="00720F0C" w:rsidRPr="00AE3B64" w:rsidRDefault="00720F0C"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539A5AD" w14:textId="77777777" w:rsidR="00720F0C" w:rsidRPr="00AE3B64" w:rsidRDefault="00720F0C" w:rsidP="001F6370">
            <w:pPr>
              <w:numPr>
                <w:ilvl w:val="0"/>
                <w:numId w:val="16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F95A0C3" w14:textId="4C863DB4" w:rsidR="00720F0C" w:rsidRPr="00AE3B64" w:rsidRDefault="00720F0C"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5 м.</w:t>
            </w:r>
          </w:p>
          <w:p w14:paraId="1A451430" w14:textId="77777777" w:rsidR="00720F0C" w:rsidRPr="00AE3B64" w:rsidRDefault="00720F0C" w:rsidP="001F6370">
            <w:pPr>
              <w:numPr>
                <w:ilvl w:val="0"/>
                <w:numId w:val="16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7242384" w14:textId="77777777" w:rsidR="00720F0C" w:rsidRPr="00AE3B64" w:rsidRDefault="00720F0C"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2.</w:t>
            </w:r>
          </w:p>
          <w:p w14:paraId="707373FD" w14:textId="77777777" w:rsidR="00720F0C" w:rsidRPr="00AE3B64" w:rsidRDefault="00720F0C" w:rsidP="001F6370">
            <w:pPr>
              <w:numPr>
                <w:ilvl w:val="0"/>
                <w:numId w:val="16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6C03DC9" w14:textId="1835A67A" w:rsidR="00720F0C" w:rsidRPr="00AE3B64" w:rsidRDefault="00720F0C"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максимальный процент застройки земельного участка – 70</w:t>
            </w:r>
          </w:p>
        </w:tc>
      </w:tr>
      <w:tr w:rsidR="001E4C7C" w:rsidRPr="00AE3B64" w14:paraId="516C8063" w14:textId="77777777" w:rsidTr="00873441">
        <w:trPr>
          <w:trHeight w:val="20"/>
        </w:trPr>
        <w:tc>
          <w:tcPr>
            <w:tcW w:w="242" w:type="pct"/>
            <w:shd w:val="clear" w:color="auto" w:fill="FFFFFF"/>
          </w:tcPr>
          <w:p w14:paraId="3FC51E56" w14:textId="77777777" w:rsidR="001E4C7C" w:rsidRPr="00AE3B64" w:rsidRDefault="001E4C7C"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0829A5A2" w14:textId="251F9618" w:rsidR="001E4C7C" w:rsidRPr="00AE3B64" w:rsidRDefault="001E4C7C" w:rsidP="001E4C7C">
            <w:pPr>
              <w:autoSpaceDE w:val="0"/>
              <w:autoSpaceDN w:val="0"/>
              <w:adjustRightInd w:val="0"/>
              <w:ind w:left="147"/>
              <w:rPr>
                <w:sz w:val="20"/>
                <w:szCs w:val="20"/>
              </w:rPr>
            </w:pPr>
            <w:r w:rsidRPr="00AE3B64">
              <w:rPr>
                <w:sz w:val="20"/>
                <w:szCs w:val="20"/>
              </w:rPr>
              <w:t>Оказание услуг связи</w:t>
            </w:r>
          </w:p>
        </w:tc>
        <w:tc>
          <w:tcPr>
            <w:tcW w:w="277" w:type="pct"/>
            <w:shd w:val="clear" w:color="auto" w:fill="FFFFFF"/>
          </w:tcPr>
          <w:p w14:paraId="40C3E9E7" w14:textId="47CDEFA9" w:rsidR="001E4C7C" w:rsidRPr="00AE3B64" w:rsidRDefault="001E4C7C" w:rsidP="001E4C7C">
            <w:pPr>
              <w:ind w:left="8"/>
              <w:jc w:val="center"/>
              <w:rPr>
                <w:sz w:val="20"/>
                <w:szCs w:val="20"/>
              </w:rPr>
            </w:pPr>
            <w:r w:rsidRPr="00AE3B64">
              <w:rPr>
                <w:sz w:val="20"/>
                <w:szCs w:val="20"/>
              </w:rPr>
              <w:t>3.2.3</w:t>
            </w:r>
          </w:p>
        </w:tc>
        <w:tc>
          <w:tcPr>
            <w:tcW w:w="1499" w:type="pct"/>
            <w:shd w:val="clear" w:color="auto" w:fill="FFFFFF"/>
          </w:tcPr>
          <w:p w14:paraId="36F129A5" w14:textId="426FF12C" w:rsidR="001E4C7C" w:rsidRPr="00AE3B64" w:rsidRDefault="001E4C7C" w:rsidP="003E4978">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872" w:type="pct"/>
            <w:shd w:val="clear" w:color="auto" w:fill="FFFFFF"/>
          </w:tcPr>
          <w:p w14:paraId="5B840976" w14:textId="77777777" w:rsidR="001E4C7C" w:rsidRPr="00AE3B64" w:rsidRDefault="001E4C7C" w:rsidP="001F6370">
            <w:pPr>
              <w:numPr>
                <w:ilvl w:val="0"/>
                <w:numId w:val="169"/>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36BE3F5" w14:textId="328C4B9C" w:rsidR="001E4C7C" w:rsidRPr="00AE3B64" w:rsidRDefault="001E4C7C" w:rsidP="007867EF">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700 </w:t>
            </w:r>
            <w:r w:rsidR="00A53E87" w:rsidRPr="00AE3B64">
              <w:rPr>
                <w:rFonts w:eastAsia="Calibri"/>
                <w:bCs/>
                <w:sz w:val="20"/>
                <w:szCs w:val="20"/>
                <w:lang w:eastAsia="en-US"/>
              </w:rPr>
              <w:t>м</w:t>
            </w:r>
            <w:r w:rsidR="00A53E87" w:rsidRPr="00AE3B64">
              <w:rPr>
                <w:rFonts w:eastAsia="Calibri"/>
                <w:bCs/>
                <w:sz w:val="20"/>
                <w:szCs w:val="20"/>
                <w:vertAlign w:val="superscript"/>
                <w:lang w:eastAsia="en-US"/>
              </w:rPr>
              <w:t>2</w:t>
            </w:r>
            <w:r w:rsidRPr="00AE3B64">
              <w:rPr>
                <w:rFonts w:eastAsia="Calibri"/>
                <w:bCs/>
                <w:sz w:val="20"/>
                <w:szCs w:val="20"/>
                <w:lang w:eastAsia="en-US"/>
              </w:rPr>
              <w:t>.</w:t>
            </w:r>
          </w:p>
          <w:p w14:paraId="0D152405" w14:textId="77777777" w:rsidR="001E4C7C" w:rsidRPr="00AE3B64" w:rsidRDefault="001E4C7C" w:rsidP="001F6370">
            <w:pPr>
              <w:numPr>
                <w:ilvl w:val="0"/>
                <w:numId w:val="169"/>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38A96" w14:textId="17AF99B1" w:rsidR="001E4C7C" w:rsidRPr="00AE3B64" w:rsidRDefault="001E4C7C" w:rsidP="007867EF">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5 м.</w:t>
            </w:r>
          </w:p>
          <w:p w14:paraId="2BB8943B" w14:textId="77777777" w:rsidR="001E4C7C" w:rsidRPr="00AE3B64" w:rsidRDefault="001E4C7C" w:rsidP="001F6370">
            <w:pPr>
              <w:numPr>
                <w:ilvl w:val="0"/>
                <w:numId w:val="169"/>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31B5919" w14:textId="77777777" w:rsidR="001E4C7C" w:rsidRPr="00AE3B64" w:rsidRDefault="001E4C7C" w:rsidP="007867EF">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2B3600BB" w14:textId="77777777" w:rsidR="001E4C7C" w:rsidRPr="00AE3B64" w:rsidRDefault="001E4C7C" w:rsidP="001F6370">
            <w:pPr>
              <w:numPr>
                <w:ilvl w:val="0"/>
                <w:numId w:val="169"/>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CD779E7" w14:textId="51C6C7F2" w:rsidR="001E4C7C" w:rsidRPr="00AE3B64" w:rsidRDefault="001E4C7C"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максимальный процент застройки земельного участка – 70</w:t>
            </w:r>
          </w:p>
        </w:tc>
      </w:tr>
      <w:tr w:rsidR="00981462" w:rsidRPr="00AE3B64" w14:paraId="25DFDB61" w14:textId="77777777" w:rsidTr="00873441">
        <w:trPr>
          <w:trHeight w:val="20"/>
        </w:trPr>
        <w:tc>
          <w:tcPr>
            <w:tcW w:w="242" w:type="pct"/>
            <w:shd w:val="clear" w:color="auto" w:fill="FFFFFF"/>
          </w:tcPr>
          <w:p w14:paraId="41A1061E"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59747A39" w14:textId="1480F392" w:rsidR="00981462" w:rsidRPr="00AE3B64" w:rsidRDefault="00981462" w:rsidP="00981462">
            <w:pPr>
              <w:autoSpaceDE w:val="0"/>
              <w:autoSpaceDN w:val="0"/>
              <w:adjustRightInd w:val="0"/>
              <w:ind w:left="147"/>
              <w:rPr>
                <w:sz w:val="20"/>
                <w:szCs w:val="20"/>
              </w:rPr>
            </w:pPr>
            <w:r w:rsidRPr="00AE3B64">
              <w:rPr>
                <w:sz w:val="20"/>
                <w:szCs w:val="20"/>
              </w:rPr>
              <w:t>Магазины</w:t>
            </w:r>
          </w:p>
        </w:tc>
        <w:tc>
          <w:tcPr>
            <w:tcW w:w="277" w:type="pct"/>
            <w:shd w:val="clear" w:color="auto" w:fill="FFFFFF"/>
          </w:tcPr>
          <w:p w14:paraId="6481C7ED" w14:textId="320CE555" w:rsidR="00981462" w:rsidRPr="00AE3B64" w:rsidRDefault="00981462" w:rsidP="00981462">
            <w:pPr>
              <w:ind w:left="8"/>
              <w:jc w:val="center"/>
              <w:rPr>
                <w:sz w:val="20"/>
                <w:szCs w:val="20"/>
              </w:rPr>
            </w:pPr>
            <w:r w:rsidRPr="00AE3B64">
              <w:rPr>
                <w:sz w:val="20"/>
                <w:szCs w:val="20"/>
              </w:rPr>
              <w:t>4.4</w:t>
            </w:r>
          </w:p>
        </w:tc>
        <w:tc>
          <w:tcPr>
            <w:tcW w:w="1499" w:type="pct"/>
            <w:shd w:val="clear" w:color="auto" w:fill="FFFFFF"/>
          </w:tcPr>
          <w:p w14:paraId="61DFCC87" w14:textId="58611B11" w:rsidR="00981462" w:rsidRPr="00AE3B64" w:rsidRDefault="00981462" w:rsidP="00A53E87">
            <w:pPr>
              <w:numPr>
                <w:ilvl w:val="0"/>
                <w:numId w:val="1"/>
              </w:numPr>
              <w:autoSpaceDE w:val="0"/>
              <w:autoSpaceDN w:val="0"/>
              <w:adjustRightInd w:val="0"/>
              <w:ind w:left="578" w:right="59" w:hanging="283"/>
              <w:contextualSpacing/>
              <w:rPr>
                <w:sz w:val="20"/>
                <w:szCs w:val="20"/>
              </w:rPr>
            </w:pPr>
            <w:r w:rsidRPr="00AE3B64">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составляет до 5000 </w:t>
            </w:r>
            <w:r w:rsidR="00A53E87" w:rsidRPr="00AE3B64">
              <w:rPr>
                <w:rFonts w:eastAsia="Calibri"/>
                <w:bCs/>
                <w:sz w:val="20"/>
                <w:szCs w:val="20"/>
                <w:lang w:eastAsia="en-US"/>
              </w:rPr>
              <w:t>м</w:t>
            </w:r>
            <w:r w:rsidR="00A53E87" w:rsidRPr="00AE3B64">
              <w:rPr>
                <w:rFonts w:eastAsia="Calibri"/>
                <w:bCs/>
                <w:sz w:val="20"/>
                <w:szCs w:val="20"/>
                <w:vertAlign w:val="superscript"/>
                <w:lang w:eastAsia="en-US"/>
              </w:rPr>
              <w:t>2</w:t>
            </w:r>
          </w:p>
        </w:tc>
        <w:tc>
          <w:tcPr>
            <w:tcW w:w="1872" w:type="pct"/>
            <w:shd w:val="clear" w:color="auto" w:fill="FFFFFF"/>
          </w:tcPr>
          <w:p w14:paraId="69818B30" w14:textId="77777777" w:rsidR="00981462" w:rsidRPr="00AE3B64" w:rsidRDefault="00981462" w:rsidP="001F6370">
            <w:pPr>
              <w:numPr>
                <w:ilvl w:val="0"/>
                <w:numId w:val="4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9C5AFBE" w14:textId="67406D28"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w:t>
            </w:r>
            <w:r w:rsidR="005F25A4" w:rsidRPr="00AE3B64">
              <w:rPr>
                <w:rFonts w:eastAsia="Calibri"/>
                <w:bCs/>
                <w:sz w:val="20"/>
                <w:szCs w:val="20"/>
                <w:lang w:eastAsia="en-US"/>
              </w:rPr>
              <w:t xml:space="preserve"> – </w:t>
            </w:r>
            <w:r w:rsidRPr="00AE3B64">
              <w:rPr>
                <w:rFonts w:eastAsia="Calibri"/>
                <w:bCs/>
                <w:sz w:val="20"/>
                <w:szCs w:val="20"/>
                <w:lang w:eastAsia="en-US"/>
              </w:rPr>
              <w:t xml:space="preserve">200 </w:t>
            </w:r>
            <w:r w:rsidR="00A53E87" w:rsidRPr="00AE3B64">
              <w:rPr>
                <w:rFonts w:eastAsia="Calibri"/>
                <w:bCs/>
                <w:sz w:val="20"/>
                <w:szCs w:val="20"/>
                <w:lang w:eastAsia="en-US"/>
              </w:rPr>
              <w:t>м</w:t>
            </w:r>
            <w:r w:rsidR="00A53E87" w:rsidRPr="00AE3B64">
              <w:rPr>
                <w:rFonts w:eastAsia="Calibri"/>
                <w:bCs/>
                <w:sz w:val="20"/>
                <w:szCs w:val="20"/>
                <w:vertAlign w:val="superscript"/>
                <w:lang w:eastAsia="en-US"/>
              </w:rPr>
              <w:t>2</w:t>
            </w:r>
            <w:r w:rsidRPr="00AE3B64">
              <w:rPr>
                <w:rFonts w:eastAsia="Calibri"/>
                <w:bCs/>
                <w:sz w:val="20"/>
                <w:szCs w:val="20"/>
                <w:lang w:eastAsia="en-US"/>
              </w:rPr>
              <w:t>.</w:t>
            </w:r>
          </w:p>
          <w:p w14:paraId="1FF3D6CE" w14:textId="77777777" w:rsidR="00981462" w:rsidRPr="00AE3B64" w:rsidRDefault="00981462" w:rsidP="001F6370">
            <w:pPr>
              <w:numPr>
                <w:ilvl w:val="0"/>
                <w:numId w:val="4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8845AF3" w14:textId="1102BAC1"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5 м.</w:t>
            </w:r>
          </w:p>
          <w:p w14:paraId="38A20C5F" w14:textId="77777777" w:rsidR="00981462" w:rsidRPr="00AE3B64" w:rsidRDefault="00981462" w:rsidP="001F6370">
            <w:pPr>
              <w:numPr>
                <w:ilvl w:val="0"/>
                <w:numId w:val="4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BC16829"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5C5C9F6" w14:textId="77777777" w:rsidR="00981462" w:rsidRPr="00AE3B64" w:rsidRDefault="00981462" w:rsidP="001F6370">
            <w:pPr>
              <w:numPr>
                <w:ilvl w:val="0"/>
                <w:numId w:val="4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1B6336E" w14:textId="7AC6AA98" w:rsidR="00981462" w:rsidRPr="00AE3B64" w:rsidRDefault="00A6573A"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lastRenderedPageBreak/>
              <w:t>максимальный процент застройки земельного участка – 80</w:t>
            </w:r>
          </w:p>
        </w:tc>
      </w:tr>
      <w:tr w:rsidR="00981462" w:rsidRPr="00AE3B64" w14:paraId="42D1EC48" w14:textId="77777777" w:rsidTr="00873441">
        <w:trPr>
          <w:trHeight w:val="20"/>
        </w:trPr>
        <w:tc>
          <w:tcPr>
            <w:tcW w:w="242" w:type="pct"/>
            <w:shd w:val="clear" w:color="auto" w:fill="FFFFFF"/>
          </w:tcPr>
          <w:p w14:paraId="14C38E03"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2D2BCE66" w14:textId="77777777" w:rsidR="00981462" w:rsidRPr="00AE3B64" w:rsidRDefault="00981462" w:rsidP="001311F4">
            <w:pPr>
              <w:autoSpaceDE w:val="0"/>
              <w:autoSpaceDN w:val="0"/>
              <w:adjustRightInd w:val="0"/>
              <w:ind w:left="147"/>
              <w:rPr>
                <w:sz w:val="20"/>
                <w:szCs w:val="20"/>
              </w:rPr>
            </w:pPr>
            <w:r w:rsidRPr="00AE3B64">
              <w:rPr>
                <w:sz w:val="20"/>
                <w:szCs w:val="20"/>
              </w:rPr>
              <w:t>Обеспечение занятий спортом в помещениях</w:t>
            </w:r>
          </w:p>
        </w:tc>
        <w:tc>
          <w:tcPr>
            <w:tcW w:w="277" w:type="pct"/>
            <w:shd w:val="clear" w:color="auto" w:fill="FFFFFF"/>
          </w:tcPr>
          <w:p w14:paraId="0499F992" w14:textId="77777777" w:rsidR="00981462" w:rsidRPr="00AE3B64" w:rsidRDefault="00981462" w:rsidP="001311F4">
            <w:pPr>
              <w:ind w:left="8"/>
              <w:jc w:val="center"/>
              <w:rPr>
                <w:sz w:val="20"/>
                <w:szCs w:val="20"/>
              </w:rPr>
            </w:pPr>
            <w:r w:rsidRPr="00AE3B64">
              <w:rPr>
                <w:sz w:val="20"/>
                <w:szCs w:val="20"/>
              </w:rPr>
              <w:t>5.1.2</w:t>
            </w:r>
          </w:p>
        </w:tc>
        <w:tc>
          <w:tcPr>
            <w:tcW w:w="1499" w:type="pct"/>
            <w:shd w:val="clear" w:color="auto" w:fill="FFFFFF"/>
          </w:tcPr>
          <w:p w14:paraId="220819B4" w14:textId="77777777" w:rsidR="00981462" w:rsidRPr="00AE3B64" w:rsidRDefault="00981462" w:rsidP="003E4978">
            <w:pPr>
              <w:numPr>
                <w:ilvl w:val="0"/>
                <w:numId w:val="1"/>
              </w:numPr>
              <w:autoSpaceDE w:val="0"/>
              <w:autoSpaceDN w:val="0"/>
              <w:adjustRightInd w:val="0"/>
              <w:ind w:left="578" w:right="59" w:hanging="283"/>
              <w:contextualSpacing/>
              <w:rPr>
                <w:sz w:val="20"/>
                <w:szCs w:val="20"/>
              </w:rPr>
            </w:pPr>
            <w:r w:rsidRPr="00AE3B64">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72" w:type="pct"/>
            <w:shd w:val="clear" w:color="auto" w:fill="FFFFFF"/>
          </w:tcPr>
          <w:p w14:paraId="2BCEC2B1" w14:textId="77777777" w:rsidR="00981462" w:rsidRPr="00AE3B64" w:rsidRDefault="00981462" w:rsidP="001F6370">
            <w:pPr>
              <w:numPr>
                <w:ilvl w:val="0"/>
                <w:numId w:val="4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60FD1E6"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F436FB" w14:textId="77777777" w:rsidR="00981462" w:rsidRPr="00AE3B64" w:rsidRDefault="00981462" w:rsidP="001F6370">
            <w:pPr>
              <w:numPr>
                <w:ilvl w:val="0"/>
                <w:numId w:val="4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EDE72B" w14:textId="4E885A8A"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5 м.</w:t>
            </w:r>
          </w:p>
          <w:p w14:paraId="57CA27FF" w14:textId="77777777" w:rsidR="00981462" w:rsidRPr="00AE3B64" w:rsidRDefault="00981462" w:rsidP="001F6370">
            <w:pPr>
              <w:numPr>
                <w:ilvl w:val="0"/>
                <w:numId w:val="4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16D5781"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AC2989F" w14:textId="77777777" w:rsidR="00981462" w:rsidRPr="00AE3B64" w:rsidRDefault="00981462" w:rsidP="001F6370">
            <w:pPr>
              <w:numPr>
                <w:ilvl w:val="0"/>
                <w:numId w:val="4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66604C5" w14:textId="77777777" w:rsidR="00981462" w:rsidRPr="00AE3B64" w:rsidRDefault="00981462" w:rsidP="007867EF">
            <w:pPr>
              <w:numPr>
                <w:ilvl w:val="0"/>
                <w:numId w:val="1"/>
              </w:numPr>
              <w:ind w:left="427" w:right="50" w:hanging="309"/>
              <w:contextualSpacing/>
              <w:rPr>
                <w:sz w:val="20"/>
                <w:szCs w:val="20"/>
              </w:rPr>
            </w:pPr>
            <w:r w:rsidRPr="00AE3B64">
              <w:rPr>
                <w:rFonts w:eastAsia="Calibri"/>
                <w:bCs/>
                <w:sz w:val="20"/>
                <w:szCs w:val="20"/>
                <w:lang w:eastAsia="en-US"/>
              </w:rPr>
              <w:t>максимальный процент застройки земельного участка – 70</w:t>
            </w:r>
          </w:p>
        </w:tc>
      </w:tr>
      <w:tr w:rsidR="00981462" w:rsidRPr="00AE3B64" w14:paraId="6D3414A4" w14:textId="77777777" w:rsidTr="00873441">
        <w:trPr>
          <w:trHeight w:val="20"/>
        </w:trPr>
        <w:tc>
          <w:tcPr>
            <w:tcW w:w="242" w:type="pct"/>
            <w:shd w:val="clear" w:color="auto" w:fill="FFFFFF"/>
          </w:tcPr>
          <w:p w14:paraId="0A626398" w14:textId="77777777" w:rsidR="00981462" w:rsidRPr="00AE3B64" w:rsidRDefault="00981462" w:rsidP="001F6370">
            <w:pPr>
              <w:pStyle w:val="aff8"/>
              <w:numPr>
                <w:ilvl w:val="0"/>
                <w:numId w:val="42"/>
              </w:numPr>
              <w:autoSpaceDE w:val="0"/>
              <w:autoSpaceDN w:val="0"/>
              <w:adjustRightInd w:val="0"/>
              <w:spacing w:line="240" w:lineRule="auto"/>
              <w:ind w:left="227" w:firstLine="0"/>
              <w:jc w:val="left"/>
              <w:rPr>
                <w:sz w:val="20"/>
              </w:rPr>
            </w:pPr>
          </w:p>
        </w:tc>
        <w:tc>
          <w:tcPr>
            <w:tcW w:w="1110" w:type="pct"/>
            <w:shd w:val="clear" w:color="auto" w:fill="FFFFFF"/>
          </w:tcPr>
          <w:p w14:paraId="7B938519" w14:textId="77777777" w:rsidR="00981462" w:rsidRPr="00AE3B64" w:rsidRDefault="00981462" w:rsidP="001311F4">
            <w:pPr>
              <w:autoSpaceDE w:val="0"/>
              <w:autoSpaceDN w:val="0"/>
              <w:adjustRightInd w:val="0"/>
              <w:ind w:left="147"/>
              <w:rPr>
                <w:sz w:val="20"/>
                <w:szCs w:val="20"/>
              </w:rPr>
            </w:pPr>
            <w:r w:rsidRPr="00AE3B64">
              <w:rPr>
                <w:sz w:val="20"/>
                <w:szCs w:val="20"/>
              </w:rPr>
              <w:t>Площадки для занятий спортом</w:t>
            </w:r>
          </w:p>
        </w:tc>
        <w:tc>
          <w:tcPr>
            <w:tcW w:w="277" w:type="pct"/>
            <w:shd w:val="clear" w:color="auto" w:fill="FFFFFF"/>
          </w:tcPr>
          <w:p w14:paraId="656609D7" w14:textId="77777777" w:rsidR="00981462" w:rsidRPr="00AE3B64" w:rsidRDefault="00981462" w:rsidP="001311F4">
            <w:pPr>
              <w:ind w:left="8"/>
              <w:jc w:val="center"/>
              <w:rPr>
                <w:sz w:val="20"/>
                <w:szCs w:val="20"/>
              </w:rPr>
            </w:pPr>
            <w:r w:rsidRPr="00AE3B64">
              <w:rPr>
                <w:sz w:val="20"/>
                <w:szCs w:val="20"/>
              </w:rPr>
              <w:t>5.1.3</w:t>
            </w:r>
          </w:p>
        </w:tc>
        <w:tc>
          <w:tcPr>
            <w:tcW w:w="1499" w:type="pct"/>
            <w:shd w:val="clear" w:color="auto" w:fill="FFFFFF"/>
          </w:tcPr>
          <w:p w14:paraId="16945D64" w14:textId="77777777"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72" w:type="pct"/>
            <w:shd w:val="clear" w:color="auto" w:fill="FFFFFF"/>
          </w:tcPr>
          <w:p w14:paraId="54CF8877" w14:textId="77777777" w:rsidR="00981462" w:rsidRPr="00AE3B64" w:rsidRDefault="00981462" w:rsidP="001F6370">
            <w:pPr>
              <w:numPr>
                <w:ilvl w:val="0"/>
                <w:numId w:val="3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8B30D7B"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818EFC4" w14:textId="77777777" w:rsidR="00981462" w:rsidRPr="00AE3B64" w:rsidRDefault="00981462" w:rsidP="001F6370">
            <w:pPr>
              <w:numPr>
                <w:ilvl w:val="0"/>
                <w:numId w:val="3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B30200" w14:textId="7C1BA6B2"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AE3B64">
              <w:rPr>
                <w:rFonts w:eastAsia="Calibri"/>
                <w:bCs/>
                <w:sz w:val="20"/>
                <w:szCs w:val="20"/>
                <w:lang w:eastAsia="en-US"/>
              </w:rPr>
              <w:t xml:space="preserve"> – </w:t>
            </w:r>
            <w:r w:rsidRPr="00AE3B64">
              <w:rPr>
                <w:rFonts w:eastAsia="Calibri"/>
                <w:bCs/>
                <w:sz w:val="20"/>
                <w:szCs w:val="20"/>
                <w:lang w:eastAsia="en-US"/>
              </w:rPr>
              <w:t>5 м</w:t>
            </w:r>
            <w:r w:rsidR="008224AB" w:rsidRPr="00AE3B64">
              <w:rPr>
                <w:rFonts w:eastAsia="Calibri"/>
                <w:bCs/>
                <w:sz w:val="20"/>
                <w:szCs w:val="20"/>
                <w:lang w:eastAsia="en-US"/>
              </w:rPr>
              <w:t>.</w:t>
            </w:r>
          </w:p>
          <w:p w14:paraId="60866B6C" w14:textId="77777777" w:rsidR="00A6573A" w:rsidRPr="00AE3B64" w:rsidRDefault="00981462" w:rsidP="001F6370">
            <w:pPr>
              <w:numPr>
                <w:ilvl w:val="0"/>
                <w:numId w:val="3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r w:rsidR="00A6573A" w:rsidRPr="00AE3B64">
              <w:rPr>
                <w:rFonts w:eastAsia="Calibri"/>
                <w:b/>
                <w:bCs/>
                <w:sz w:val="20"/>
                <w:szCs w:val="20"/>
                <w:lang w:eastAsia="en-US"/>
              </w:rPr>
              <w:t>:</w:t>
            </w:r>
          </w:p>
          <w:p w14:paraId="1160A500" w14:textId="67F38DDF" w:rsidR="00981462" w:rsidRPr="00AE3B64" w:rsidRDefault="00981462"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r w:rsidR="008224AB" w:rsidRPr="00AE3B64">
              <w:rPr>
                <w:bCs/>
                <w:sz w:val="20"/>
                <w:lang w:eastAsia="en-US"/>
              </w:rPr>
              <w:t>.</w:t>
            </w:r>
          </w:p>
          <w:p w14:paraId="3A87A4C9" w14:textId="77777777" w:rsidR="00A6573A" w:rsidRPr="00AE3B64" w:rsidRDefault="00981462" w:rsidP="001F6370">
            <w:pPr>
              <w:numPr>
                <w:ilvl w:val="0"/>
                <w:numId w:val="37"/>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A6573A" w:rsidRPr="00AE3B64">
              <w:rPr>
                <w:rFonts w:eastAsia="Calibri"/>
                <w:b/>
                <w:bCs/>
                <w:sz w:val="20"/>
                <w:szCs w:val="20"/>
                <w:lang w:eastAsia="en-US"/>
              </w:rPr>
              <w:t>:</w:t>
            </w:r>
          </w:p>
          <w:p w14:paraId="43A6B329" w14:textId="4C03B1C1" w:rsidR="00981462" w:rsidRPr="00AE3B64" w:rsidRDefault="00981462"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D0016" w:rsidRPr="00AE3B64" w14:paraId="190676AB" w14:textId="77777777" w:rsidTr="00873441">
        <w:trPr>
          <w:trHeight w:val="20"/>
        </w:trPr>
        <w:tc>
          <w:tcPr>
            <w:tcW w:w="242" w:type="pct"/>
            <w:shd w:val="clear" w:color="auto" w:fill="FFFFFF"/>
          </w:tcPr>
          <w:p w14:paraId="493EB3FD" w14:textId="77777777" w:rsidR="005D0016" w:rsidRPr="00AE3B64" w:rsidRDefault="005D0016" w:rsidP="001F6370">
            <w:pPr>
              <w:pStyle w:val="aff8"/>
              <w:numPr>
                <w:ilvl w:val="0"/>
                <w:numId w:val="42"/>
              </w:numPr>
              <w:autoSpaceDE w:val="0"/>
              <w:autoSpaceDN w:val="0"/>
              <w:adjustRightInd w:val="0"/>
              <w:spacing w:line="240" w:lineRule="auto"/>
              <w:ind w:left="170" w:firstLine="0"/>
              <w:jc w:val="left"/>
              <w:rPr>
                <w:sz w:val="20"/>
              </w:rPr>
            </w:pPr>
          </w:p>
        </w:tc>
        <w:tc>
          <w:tcPr>
            <w:tcW w:w="1110" w:type="pct"/>
            <w:shd w:val="clear" w:color="auto" w:fill="FFFFFF"/>
          </w:tcPr>
          <w:p w14:paraId="058BC4E9" w14:textId="7D0A0757" w:rsidR="005D0016" w:rsidRPr="00AE3B64" w:rsidRDefault="005D0016" w:rsidP="005D0016">
            <w:pPr>
              <w:autoSpaceDE w:val="0"/>
              <w:autoSpaceDN w:val="0"/>
              <w:adjustRightInd w:val="0"/>
              <w:ind w:left="147"/>
              <w:rPr>
                <w:sz w:val="20"/>
                <w:szCs w:val="20"/>
              </w:rPr>
            </w:pPr>
            <w:r w:rsidRPr="00AE3B64">
              <w:rPr>
                <w:sz w:val="20"/>
                <w:szCs w:val="20"/>
              </w:rPr>
              <w:t>Банковская и страховая деятельность</w:t>
            </w:r>
          </w:p>
        </w:tc>
        <w:tc>
          <w:tcPr>
            <w:tcW w:w="277" w:type="pct"/>
            <w:shd w:val="clear" w:color="auto" w:fill="FFFFFF"/>
          </w:tcPr>
          <w:p w14:paraId="5E0DC382" w14:textId="04C8951D" w:rsidR="005D0016" w:rsidRPr="00AE3B64" w:rsidRDefault="005D0016" w:rsidP="005D0016">
            <w:pPr>
              <w:ind w:left="8"/>
              <w:jc w:val="center"/>
              <w:rPr>
                <w:sz w:val="20"/>
                <w:szCs w:val="20"/>
              </w:rPr>
            </w:pPr>
            <w:r w:rsidRPr="00AE3B64">
              <w:rPr>
                <w:sz w:val="20"/>
                <w:szCs w:val="20"/>
              </w:rPr>
              <w:t>4.5</w:t>
            </w:r>
          </w:p>
        </w:tc>
        <w:tc>
          <w:tcPr>
            <w:tcW w:w="1499" w:type="pct"/>
            <w:shd w:val="clear" w:color="auto" w:fill="FFFFFF"/>
          </w:tcPr>
          <w:p w14:paraId="51123A27" w14:textId="1E0D1A6E" w:rsidR="005D0016" w:rsidRPr="00AE3B64" w:rsidRDefault="005D0016" w:rsidP="005D0016">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AE3B64">
              <w:rPr>
                <w:sz w:val="20"/>
                <w:szCs w:val="20"/>
              </w:rPr>
              <w:t>услуги</w:t>
            </w:r>
          </w:p>
        </w:tc>
        <w:tc>
          <w:tcPr>
            <w:tcW w:w="1872" w:type="pct"/>
            <w:shd w:val="clear" w:color="auto" w:fill="FFFFFF"/>
          </w:tcPr>
          <w:p w14:paraId="77BBBDD5" w14:textId="77777777" w:rsidR="005D0016" w:rsidRPr="00AE3B64" w:rsidRDefault="005D0016" w:rsidP="001F6370">
            <w:pPr>
              <w:numPr>
                <w:ilvl w:val="0"/>
                <w:numId w:val="8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86E8657" w14:textId="77777777" w:rsidR="005D0016" w:rsidRPr="00AE3B64" w:rsidRDefault="005D0016" w:rsidP="005D001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для объектов административно-делового назначения минимальные размеры земельного участка – 700 м</w:t>
            </w:r>
            <w:r w:rsidRPr="00AE3B64">
              <w:rPr>
                <w:rFonts w:eastAsia="Calibri"/>
                <w:bCs/>
                <w:sz w:val="20"/>
                <w:szCs w:val="20"/>
                <w:vertAlign w:val="superscript"/>
                <w:lang w:eastAsia="en-US"/>
              </w:rPr>
              <w:t>2</w:t>
            </w:r>
            <w:r w:rsidRPr="00AE3B64">
              <w:rPr>
                <w:rFonts w:eastAsia="Calibri"/>
                <w:bCs/>
                <w:sz w:val="20"/>
                <w:szCs w:val="20"/>
                <w:lang w:eastAsia="en-US"/>
              </w:rPr>
              <w:t>;</w:t>
            </w:r>
          </w:p>
          <w:p w14:paraId="4324C273" w14:textId="77777777" w:rsidR="005D0016" w:rsidRPr="00AE3B64" w:rsidRDefault="005D0016" w:rsidP="001F6370">
            <w:pPr>
              <w:numPr>
                <w:ilvl w:val="0"/>
                <w:numId w:val="8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74447F94" w14:textId="77777777" w:rsidR="005D0016" w:rsidRPr="00AE3B64" w:rsidRDefault="005D0016" w:rsidP="005D001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2DF4DC0" w14:textId="77777777" w:rsidR="005D0016" w:rsidRPr="00AE3B64" w:rsidRDefault="005D0016" w:rsidP="001F6370">
            <w:pPr>
              <w:numPr>
                <w:ilvl w:val="0"/>
                <w:numId w:val="8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4BB67154" w14:textId="77777777" w:rsidR="005D0016" w:rsidRPr="00AE3B64" w:rsidRDefault="005D0016" w:rsidP="005D001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1266E4C" w14:textId="77777777" w:rsidR="005D0016" w:rsidRPr="00AE3B64" w:rsidRDefault="005D0016" w:rsidP="001F6370">
            <w:pPr>
              <w:numPr>
                <w:ilvl w:val="0"/>
                <w:numId w:val="87"/>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34DC189" w14:textId="2A622EBB" w:rsidR="005D0016" w:rsidRPr="00AE3B64" w:rsidRDefault="005D0016" w:rsidP="005D0016">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5D0016" w:rsidRPr="00AE3B64" w14:paraId="4A64AFAB" w14:textId="77777777" w:rsidTr="00873441">
        <w:trPr>
          <w:trHeight w:val="20"/>
        </w:trPr>
        <w:tc>
          <w:tcPr>
            <w:tcW w:w="242" w:type="pct"/>
            <w:shd w:val="clear" w:color="auto" w:fill="FFFFFF"/>
          </w:tcPr>
          <w:p w14:paraId="4735DDDB" w14:textId="77777777" w:rsidR="005D0016" w:rsidRPr="00AE3B64" w:rsidRDefault="005D0016" w:rsidP="001F6370">
            <w:pPr>
              <w:pStyle w:val="aff8"/>
              <w:numPr>
                <w:ilvl w:val="0"/>
                <w:numId w:val="42"/>
              </w:numPr>
              <w:autoSpaceDE w:val="0"/>
              <w:autoSpaceDN w:val="0"/>
              <w:adjustRightInd w:val="0"/>
              <w:spacing w:line="240" w:lineRule="auto"/>
              <w:ind w:left="170" w:firstLine="0"/>
              <w:jc w:val="left"/>
              <w:rPr>
                <w:sz w:val="20"/>
              </w:rPr>
            </w:pPr>
          </w:p>
        </w:tc>
        <w:tc>
          <w:tcPr>
            <w:tcW w:w="1110" w:type="pct"/>
            <w:shd w:val="clear" w:color="auto" w:fill="FFFFFF"/>
          </w:tcPr>
          <w:p w14:paraId="788CF119" w14:textId="13A77C9A" w:rsidR="005D0016" w:rsidRPr="00AE3B64" w:rsidRDefault="005D0016" w:rsidP="005D0016">
            <w:pPr>
              <w:autoSpaceDE w:val="0"/>
              <w:autoSpaceDN w:val="0"/>
              <w:adjustRightInd w:val="0"/>
              <w:ind w:left="147"/>
              <w:rPr>
                <w:sz w:val="20"/>
                <w:szCs w:val="20"/>
              </w:rPr>
            </w:pPr>
            <w:r w:rsidRPr="00AE3B64">
              <w:rPr>
                <w:sz w:val="20"/>
                <w:szCs w:val="20"/>
              </w:rPr>
              <w:t>Общественное питание</w:t>
            </w:r>
          </w:p>
        </w:tc>
        <w:tc>
          <w:tcPr>
            <w:tcW w:w="277" w:type="pct"/>
            <w:shd w:val="clear" w:color="auto" w:fill="FFFFFF"/>
          </w:tcPr>
          <w:p w14:paraId="520A446B" w14:textId="1B63CA0F" w:rsidR="005D0016" w:rsidRPr="00AE3B64" w:rsidRDefault="005D0016" w:rsidP="005D0016">
            <w:pPr>
              <w:ind w:left="8"/>
              <w:jc w:val="center"/>
              <w:rPr>
                <w:sz w:val="20"/>
                <w:szCs w:val="20"/>
              </w:rPr>
            </w:pPr>
            <w:r w:rsidRPr="00AE3B64">
              <w:rPr>
                <w:sz w:val="20"/>
                <w:szCs w:val="20"/>
              </w:rPr>
              <w:t>4.6</w:t>
            </w:r>
          </w:p>
        </w:tc>
        <w:tc>
          <w:tcPr>
            <w:tcW w:w="1499" w:type="pct"/>
            <w:shd w:val="clear" w:color="auto" w:fill="FFFFFF"/>
          </w:tcPr>
          <w:p w14:paraId="6EEF8BEB" w14:textId="5E4B5812" w:rsidR="005D0016" w:rsidRPr="00AE3B64" w:rsidRDefault="005D0016" w:rsidP="005D0016">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72" w:type="pct"/>
            <w:shd w:val="clear" w:color="auto" w:fill="FFFFFF"/>
          </w:tcPr>
          <w:p w14:paraId="0B7E9457" w14:textId="77777777" w:rsidR="005D0016" w:rsidRPr="00AE3B64" w:rsidRDefault="005D0016" w:rsidP="001F6370">
            <w:pPr>
              <w:numPr>
                <w:ilvl w:val="0"/>
                <w:numId w:val="8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20D935E" w14:textId="77777777" w:rsidR="005D0016" w:rsidRPr="00AE3B64" w:rsidRDefault="005D0016" w:rsidP="005D001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DB34BF" w14:textId="77777777" w:rsidR="005D0016" w:rsidRPr="00AE3B64" w:rsidRDefault="005D0016" w:rsidP="001F6370">
            <w:pPr>
              <w:numPr>
                <w:ilvl w:val="0"/>
                <w:numId w:val="8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8354AF" w14:textId="77777777" w:rsidR="005D0016" w:rsidRPr="00AE3B64" w:rsidRDefault="005D0016" w:rsidP="005D001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2549A7C" w14:textId="77777777" w:rsidR="005D0016" w:rsidRPr="00AE3B64" w:rsidRDefault="005D0016" w:rsidP="001F6370">
            <w:pPr>
              <w:numPr>
                <w:ilvl w:val="0"/>
                <w:numId w:val="8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42B769E1" w14:textId="77777777" w:rsidR="005D0016" w:rsidRPr="00AE3B64" w:rsidRDefault="005D0016" w:rsidP="005D0016">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1165A69F" w14:textId="77777777" w:rsidR="005D0016" w:rsidRPr="00AE3B64" w:rsidRDefault="005D0016" w:rsidP="001F6370">
            <w:pPr>
              <w:numPr>
                <w:ilvl w:val="0"/>
                <w:numId w:val="8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6D7A869" w14:textId="03B5D8FD" w:rsidR="005D0016" w:rsidRPr="00AE3B64" w:rsidRDefault="005D0016" w:rsidP="005D0016">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981462" w:rsidRPr="00AE3B64" w14:paraId="68C88B94" w14:textId="77777777" w:rsidTr="00873441">
        <w:trPr>
          <w:trHeight w:val="20"/>
        </w:trPr>
        <w:tc>
          <w:tcPr>
            <w:tcW w:w="242" w:type="pct"/>
            <w:shd w:val="clear" w:color="auto" w:fill="FFFFFF"/>
          </w:tcPr>
          <w:p w14:paraId="0208D53D" w14:textId="77777777" w:rsidR="00981462" w:rsidRPr="00AE3B64" w:rsidRDefault="00981462" w:rsidP="001F6370">
            <w:pPr>
              <w:pStyle w:val="aff8"/>
              <w:numPr>
                <w:ilvl w:val="0"/>
                <w:numId w:val="42"/>
              </w:numPr>
              <w:autoSpaceDE w:val="0"/>
              <w:autoSpaceDN w:val="0"/>
              <w:adjustRightInd w:val="0"/>
              <w:spacing w:line="240" w:lineRule="auto"/>
              <w:ind w:left="170" w:firstLine="0"/>
              <w:jc w:val="left"/>
              <w:rPr>
                <w:sz w:val="20"/>
              </w:rPr>
            </w:pPr>
          </w:p>
        </w:tc>
        <w:tc>
          <w:tcPr>
            <w:tcW w:w="1110" w:type="pct"/>
            <w:shd w:val="clear" w:color="auto" w:fill="FFFFFF"/>
          </w:tcPr>
          <w:p w14:paraId="27E929CD" w14:textId="77777777" w:rsidR="00981462" w:rsidRPr="00AE3B64" w:rsidRDefault="00981462" w:rsidP="001311F4">
            <w:pPr>
              <w:autoSpaceDE w:val="0"/>
              <w:autoSpaceDN w:val="0"/>
              <w:adjustRightInd w:val="0"/>
              <w:ind w:left="147"/>
              <w:rPr>
                <w:sz w:val="20"/>
                <w:szCs w:val="20"/>
              </w:rPr>
            </w:pPr>
            <w:r w:rsidRPr="00AE3B64">
              <w:rPr>
                <w:sz w:val="20"/>
                <w:szCs w:val="20"/>
              </w:rPr>
              <w:t>Предоставление коммунальных услуг</w:t>
            </w:r>
          </w:p>
        </w:tc>
        <w:tc>
          <w:tcPr>
            <w:tcW w:w="277" w:type="pct"/>
            <w:shd w:val="clear" w:color="auto" w:fill="FFFFFF"/>
          </w:tcPr>
          <w:p w14:paraId="36F5707F" w14:textId="77777777" w:rsidR="00981462" w:rsidRPr="00AE3B64" w:rsidRDefault="00981462" w:rsidP="001311F4">
            <w:pPr>
              <w:ind w:left="8"/>
              <w:jc w:val="center"/>
              <w:rPr>
                <w:sz w:val="20"/>
                <w:szCs w:val="20"/>
              </w:rPr>
            </w:pPr>
            <w:r w:rsidRPr="00AE3B64">
              <w:rPr>
                <w:sz w:val="20"/>
                <w:szCs w:val="20"/>
              </w:rPr>
              <w:t>3.1.1</w:t>
            </w:r>
          </w:p>
        </w:tc>
        <w:tc>
          <w:tcPr>
            <w:tcW w:w="1499" w:type="pct"/>
            <w:shd w:val="clear" w:color="auto" w:fill="FFFFFF"/>
          </w:tcPr>
          <w:p w14:paraId="00E98C83" w14:textId="77777777" w:rsidR="00981462" w:rsidRPr="00AE3B64" w:rsidRDefault="00981462" w:rsidP="003E4978">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w:t>
            </w:r>
            <w:r w:rsidRPr="00AE3B64">
              <w:rPr>
                <w:rFonts w:eastAsia="Calibri"/>
                <w:bCs/>
                <w:sz w:val="20"/>
                <w:szCs w:val="20"/>
                <w:lang w:eastAsia="en-US"/>
              </w:rPr>
              <w:lastRenderedPageBreak/>
              <w:t>гаражей и мастерских для обслуживания уборочной, и аварийной техники, сооружений, необходимых для сбора и плавки снега)</w:t>
            </w:r>
          </w:p>
        </w:tc>
        <w:tc>
          <w:tcPr>
            <w:tcW w:w="1872" w:type="pct"/>
            <w:shd w:val="clear" w:color="auto" w:fill="FFFFFF"/>
          </w:tcPr>
          <w:p w14:paraId="68F37587" w14:textId="77777777" w:rsidR="008224AB" w:rsidRPr="00AE3B64" w:rsidRDefault="00981462" w:rsidP="001F6370">
            <w:pPr>
              <w:numPr>
                <w:ilvl w:val="0"/>
                <w:numId w:val="38"/>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r w:rsidR="008224AB" w:rsidRPr="00AE3B64">
              <w:rPr>
                <w:rFonts w:eastAsia="Calibri"/>
                <w:b/>
                <w:bCs/>
                <w:sz w:val="20"/>
                <w:szCs w:val="20"/>
                <w:lang w:eastAsia="en-US"/>
              </w:rPr>
              <w:t>:</w:t>
            </w:r>
            <w:r w:rsidR="005F25A4" w:rsidRPr="00AE3B64">
              <w:rPr>
                <w:rFonts w:eastAsia="Calibri"/>
                <w:bCs/>
                <w:sz w:val="20"/>
                <w:szCs w:val="20"/>
                <w:lang w:eastAsia="en-US"/>
              </w:rPr>
              <w:t xml:space="preserve"> </w:t>
            </w:r>
          </w:p>
          <w:p w14:paraId="1AC01EEF" w14:textId="18459363" w:rsidR="00981462" w:rsidRPr="00184870" w:rsidRDefault="00981462"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5F436C29" w14:textId="77777777" w:rsidR="008224AB" w:rsidRPr="00AE3B64" w:rsidRDefault="00981462" w:rsidP="001F6370">
            <w:pPr>
              <w:numPr>
                <w:ilvl w:val="0"/>
                <w:numId w:val="38"/>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8224AB" w:rsidRPr="00AE3B64">
              <w:rPr>
                <w:rFonts w:eastAsia="Calibri"/>
                <w:b/>
                <w:bCs/>
                <w:sz w:val="20"/>
                <w:szCs w:val="20"/>
                <w:lang w:eastAsia="en-US"/>
              </w:rPr>
              <w:t>:</w:t>
            </w:r>
          </w:p>
          <w:p w14:paraId="576F8A25" w14:textId="260F50CE" w:rsidR="00981462" w:rsidRPr="00184870" w:rsidRDefault="008224AB"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4336B93B" w14:textId="77777777" w:rsidR="008224AB" w:rsidRPr="00AE3B64" w:rsidRDefault="00981462" w:rsidP="001F6370">
            <w:pPr>
              <w:numPr>
                <w:ilvl w:val="0"/>
                <w:numId w:val="38"/>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r w:rsidR="008224AB" w:rsidRPr="00AE3B64">
              <w:rPr>
                <w:rFonts w:eastAsia="Calibri"/>
                <w:b/>
                <w:bCs/>
                <w:sz w:val="20"/>
                <w:szCs w:val="20"/>
                <w:lang w:eastAsia="en-US"/>
              </w:rPr>
              <w:t>:</w:t>
            </w:r>
            <w:r w:rsidRPr="00AE3B64">
              <w:rPr>
                <w:rFonts w:eastAsia="Calibri"/>
                <w:b/>
                <w:bCs/>
                <w:sz w:val="20"/>
                <w:szCs w:val="20"/>
                <w:lang w:eastAsia="en-US"/>
              </w:rPr>
              <w:t xml:space="preserve"> </w:t>
            </w:r>
          </w:p>
          <w:p w14:paraId="1CEFB008" w14:textId="25752F9F" w:rsidR="008224AB" w:rsidRPr="00184870" w:rsidRDefault="008224AB"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31C0E51B" w14:textId="77777777" w:rsidR="008224AB" w:rsidRPr="00AE3B64" w:rsidRDefault="00981462" w:rsidP="001F6370">
            <w:pPr>
              <w:numPr>
                <w:ilvl w:val="0"/>
                <w:numId w:val="38"/>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8224AB" w:rsidRPr="00AE3B64">
              <w:rPr>
                <w:rFonts w:eastAsia="Calibri"/>
                <w:b/>
                <w:bCs/>
                <w:sz w:val="20"/>
                <w:szCs w:val="20"/>
                <w:lang w:eastAsia="en-US"/>
              </w:rPr>
              <w:t>:</w:t>
            </w:r>
          </w:p>
          <w:p w14:paraId="22DBE40D" w14:textId="51BE3B67" w:rsidR="00981462" w:rsidRPr="00184870" w:rsidRDefault="008224AB"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lastRenderedPageBreak/>
              <w:t>не подлежит установлению</w:t>
            </w:r>
          </w:p>
        </w:tc>
      </w:tr>
      <w:tr w:rsidR="00981462" w:rsidRPr="00AE3B64" w14:paraId="1F9965F9" w14:textId="77777777" w:rsidTr="00873441">
        <w:trPr>
          <w:trHeight w:val="20"/>
        </w:trPr>
        <w:tc>
          <w:tcPr>
            <w:tcW w:w="242" w:type="pct"/>
            <w:shd w:val="clear" w:color="auto" w:fill="FFFFFF"/>
          </w:tcPr>
          <w:p w14:paraId="709FAA31" w14:textId="77777777" w:rsidR="00981462" w:rsidRPr="00AE3B64" w:rsidRDefault="00981462" w:rsidP="001F6370">
            <w:pPr>
              <w:pStyle w:val="aff8"/>
              <w:numPr>
                <w:ilvl w:val="0"/>
                <w:numId w:val="42"/>
              </w:numPr>
              <w:autoSpaceDE w:val="0"/>
              <w:autoSpaceDN w:val="0"/>
              <w:adjustRightInd w:val="0"/>
              <w:spacing w:line="240" w:lineRule="auto"/>
              <w:ind w:left="170" w:firstLine="0"/>
              <w:jc w:val="left"/>
              <w:rPr>
                <w:sz w:val="20"/>
              </w:rPr>
            </w:pPr>
          </w:p>
        </w:tc>
        <w:tc>
          <w:tcPr>
            <w:tcW w:w="1110" w:type="pct"/>
            <w:shd w:val="clear" w:color="auto" w:fill="FFFFFF"/>
          </w:tcPr>
          <w:p w14:paraId="38511C8D" w14:textId="77777777" w:rsidR="00981462" w:rsidRPr="00AE3B64" w:rsidRDefault="00981462" w:rsidP="001311F4">
            <w:pPr>
              <w:autoSpaceDE w:val="0"/>
              <w:autoSpaceDN w:val="0"/>
              <w:adjustRightInd w:val="0"/>
              <w:ind w:left="147"/>
              <w:rPr>
                <w:sz w:val="20"/>
                <w:szCs w:val="20"/>
              </w:rPr>
            </w:pPr>
            <w:r w:rsidRPr="00AE3B64">
              <w:rPr>
                <w:sz w:val="20"/>
                <w:szCs w:val="20"/>
              </w:rPr>
              <w:t xml:space="preserve">Земельные участки (территории) общего пользования </w:t>
            </w:r>
          </w:p>
        </w:tc>
        <w:tc>
          <w:tcPr>
            <w:tcW w:w="277" w:type="pct"/>
            <w:shd w:val="clear" w:color="auto" w:fill="FFFFFF"/>
          </w:tcPr>
          <w:p w14:paraId="1AC125B7" w14:textId="77777777" w:rsidR="00981462" w:rsidRPr="00AE3B64" w:rsidRDefault="00981462" w:rsidP="001311F4">
            <w:pPr>
              <w:ind w:left="8"/>
              <w:jc w:val="center"/>
              <w:rPr>
                <w:sz w:val="20"/>
                <w:szCs w:val="20"/>
              </w:rPr>
            </w:pPr>
            <w:r w:rsidRPr="00AE3B64">
              <w:rPr>
                <w:sz w:val="20"/>
                <w:szCs w:val="20"/>
              </w:rPr>
              <w:t>12.0</w:t>
            </w:r>
          </w:p>
        </w:tc>
        <w:tc>
          <w:tcPr>
            <w:tcW w:w="1499" w:type="pct"/>
            <w:shd w:val="clear" w:color="auto" w:fill="FFFFFF"/>
          </w:tcPr>
          <w:p w14:paraId="7ED0A4CF" w14:textId="4C41CC06"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w:t>
            </w:r>
            <w:r w:rsidR="00A53E87" w:rsidRPr="00AE3B64">
              <w:rPr>
                <w:rFonts w:eastAsia="Calibri"/>
                <w:bCs/>
                <w:sz w:val="20"/>
                <w:szCs w:val="20"/>
                <w:lang w:eastAsia="en-US"/>
              </w:rPr>
              <w:t>–</w:t>
            </w:r>
            <w:r w:rsidRPr="00AE3B64">
              <w:rPr>
                <w:rFonts w:eastAsia="Calibri"/>
                <w:bCs/>
                <w:sz w:val="20"/>
                <w:szCs w:val="20"/>
                <w:lang w:eastAsia="en-US"/>
              </w:rPr>
              <w:t xml:space="preserve"> 12.0.2</w:t>
            </w:r>
          </w:p>
        </w:tc>
        <w:tc>
          <w:tcPr>
            <w:tcW w:w="1872" w:type="pct"/>
            <w:shd w:val="clear" w:color="auto" w:fill="FFFFFF"/>
          </w:tcPr>
          <w:p w14:paraId="22D39964" w14:textId="77777777" w:rsidR="00184870" w:rsidRPr="00AE3B64" w:rsidRDefault="00184870" w:rsidP="001F6370">
            <w:pPr>
              <w:numPr>
                <w:ilvl w:val="0"/>
                <w:numId w:val="17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r w:rsidRPr="00184870">
              <w:rPr>
                <w:rFonts w:eastAsia="Calibri"/>
                <w:b/>
                <w:bCs/>
                <w:sz w:val="20"/>
                <w:szCs w:val="20"/>
                <w:lang w:eastAsia="en-US"/>
              </w:rPr>
              <w:t xml:space="preserve"> </w:t>
            </w:r>
          </w:p>
          <w:p w14:paraId="2AB061E1"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4BA7B254" w14:textId="77777777" w:rsidR="00184870" w:rsidRPr="00AE3B64" w:rsidRDefault="00184870" w:rsidP="001F6370">
            <w:pPr>
              <w:numPr>
                <w:ilvl w:val="0"/>
                <w:numId w:val="17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B712631"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3ED3124C" w14:textId="77777777" w:rsidR="00184870" w:rsidRPr="00AE3B64" w:rsidRDefault="00184870" w:rsidP="001F6370">
            <w:pPr>
              <w:numPr>
                <w:ilvl w:val="0"/>
                <w:numId w:val="17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4271C80C"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2214576B" w14:textId="77777777" w:rsidR="00184870" w:rsidRPr="00AE3B64" w:rsidRDefault="00184870" w:rsidP="001F6370">
            <w:pPr>
              <w:numPr>
                <w:ilvl w:val="0"/>
                <w:numId w:val="170"/>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ED2948A" w14:textId="016A5C4C" w:rsidR="00981462" w:rsidRPr="00AE3B64" w:rsidRDefault="00184870" w:rsidP="00184870">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981462" w:rsidRPr="00AE3B64" w14:paraId="56BEC99B" w14:textId="77777777" w:rsidTr="00873441">
        <w:trPr>
          <w:trHeight w:val="20"/>
        </w:trPr>
        <w:tc>
          <w:tcPr>
            <w:tcW w:w="242" w:type="pct"/>
            <w:shd w:val="clear" w:color="auto" w:fill="FFFFFF"/>
          </w:tcPr>
          <w:p w14:paraId="5AE9D467" w14:textId="77777777" w:rsidR="00981462" w:rsidRPr="00AE3B64" w:rsidRDefault="00981462" w:rsidP="001311F4">
            <w:pPr>
              <w:ind w:left="53" w:right="106"/>
              <w:jc w:val="center"/>
              <w:rPr>
                <w:b/>
                <w:sz w:val="20"/>
                <w:szCs w:val="20"/>
              </w:rPr>
            </w:pPr>
            <w:r w:rsidRPr="00AE3B64">
              <w:rPr>
                <w:b/>
                <w:sz w:val="20"/>
                <w:szCs w:val="20"/>
              </w:rPr>
              <w:t>2</w:t>
            </w:r>
          </w:p>
        </w:tc>
        <w:tc>
          <w:tcPr>
            <w:tcW w:w="4758" w:type="pct"/>
            <w:gridSpan w:val="4"/>
            <w:shd w:val="clear" w:color="auto" w:fill="FFFFFF"/>
          </w:tcPr>
          <w:p w14:paraId="5786502E" w14:textId="77777777" w:rsidR="00981462" w:rsidRPr="00AE3B64" w:rsidRDefault="00981462" w:rsidP="001311F4">
            <w:pPr>
              <w:ind w:left="53" w:right="106"/>
              <w:jc w:val="center"/>
              <w:rPr>
                <w:b/>
                <w:sz w:val="20"/>
                <w:szCs w:val="20"/>
              </w:rPr>
            </w:pPr>
            <w:r w:rsidRPr="00AE3B64">
              <w:rPr>
                <w:b/>
                <w:sz w:val="20"/>
                <w:szCs w:val="20"/>
              </w:rPr>
              <w:t>Условно разрешенные виды использования</w:t>
            </w:r>
          </w:p>
        </w:tc>
      </w:tr>
      <w:tr w:rsidR="005D0016" w:rsidRPr="00AE3B64" w14:paraId="099A0D9C" w14:textId="77777777" w:rsidTr="00873441">
        <w:trPr>
          <w:trHeight w:val="20"/>
        </w:trPr>
        <w:tc>
          <w:tcPr>
            <w:tcW w:w="242" w:type="pct"/>
            <w:shd w:val="clear" w:color="auto" w:fill="FFFFFF"/>
          </w:tcPr>
          <w:p w14:paraId="42FDA37C" w14:textId="77777777" w:rsidR="005D0016" w:rsidRPr="00AE3B64" w:rsidRDefault="005D0016" w:rsidP="00873441">
            <w:pPr>
              <w:pStyle w:val="aff8"/>
              <w:numPr>
                <w:ilvl w:val="0"/>
                <w:numId w:val="193"/>
              </w:numPr>
              <w:autoSpaceDE w:val="0"/>
              <w:autoSpaceDN w:val="0"/>
              <w:adjustRightInd w:val="0"/>
              <w:spacing w:line="240" w:lineRule="auto"/>
              <w:ind w:left="227" w:firstLine="0"/>
              <w:jc w:val="left"/>
              <w:rPr>
                <w:sz w:val="20"/>
              </w:rPr>
            </w:pPr>
          </w:p>
        </w:tc>
        <w:tc>
          <w:tcPr>
            <w:tcW w:w="1110" w:type="pct"/>
            <w:shd w:val="clear" w:color="auto" w:fill="FFFFFF"/>
          </w:tcPr>
          <w:p w14:paraId="17759C5F" w14:textId="02031173" w:rsidR="005D0016" w:rsidRPr="00AE3B64" w:rsidRDefault="005D0016" w:rsidP="005D0016">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77" w:type="pct"/>
            <w:shd w:val="clear" w:color="auto" w:fill="FFFFFF"/>
          </w:tcPr>
          <w:p w14:paraId="15FCB790" w14:textId="4AC114E9" w:rsidR="005D0016" w:rsidRPr="00AE3B64" w:rsidRDefault="005D0016" w:rsidP="005D0016">
            <w:pPr>
              <w:ind w:left="8"/>
              <w:jc w:val="center"/>
              <w:rPr>
                <w:sz w:val="20"/>
                <w:szCs w:val="20"/>
              </w:rPr>
            </w:pPr>
            <w:r w:rsidRPr="00AE3B64">
              <w:rPr>
                <w:sz w:val="20"/>
                <w:szCs w:val="20"/>
              </w:rPr>
              <w:t>2.1</w:t>
            </w:r>
          </w:p>
        </w:tc>
        <w:tc>
          <w:tcPr>
            <w:tcW w:w="1499" w:type="pct"/>
            <w:shd w:val="clear" w:color="auto" w:fill="FFFFFF"/>
          </w:tcPr>
          <w:p w14:paraId="6C4C07F6" w14:textId="77777777" w:rsidR="005D0016" w:rsidRPr="00AE3B64"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3BDA46A1" w14:textId="77777777" w:rsidR="005D0016" w:rsidRPr="00AE3B64"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1B1ADAFE" w14:textId="3FD45572" w:rsidR="005D0016" w:rsidRPr="00AE3B64"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872" w:type="pct"/>
            <w:shd w:val="clear" w:color="auto" w:fill="FFFFFF"/>
          </w:tcPr>
          <w:p w14:paraId="4FDED0C7" w14:textId="77777777" w:rsidR="005D0016" w:rsidRPr="00AE3B64" w:rsidRDefault="005D0016" w:rsidP="001F6370">
            <w:pPr>
              <w:numPr>
                <w:ilvl w:val="0"/>
                <w:numId w:val="9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1FC3E62"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34F1F225"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40E3464A" w14:textId="77777777" w:rsidR="005D0016" w:rsidRPr="00AE3B64" w:rsidRDefault="005D0016" w:rsidP="001F6370">
            <w:pPr>
              <w:numPr>
                <w:ilvl w:val="0"/>
                <w:numId w:val="9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0C5E58"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78C5186"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3 м;</w:t>
            </w:r>
          </w:p>
          <w:p w14:paraId="5D206FAC"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40690C33"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Pr="00AE3B64">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1905DDE4"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111E33BF" w14:textId="77777777" w:rsidR="005D0016" w:rsidRPr="00AE3B64" w:rsidRDefault="005D0016" w:rsidP="001F6370">
            <w:pPr>
              <w:numPr>
                <w:ilvl w:val="0"/>
                <w:numId w:val="9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4EB3D78A"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максимальное количество этажей объекта индивидуального жилищного строительства – 3;</w:t>
            </w:r>
          </w:p>
          <w:p w14:paraId="6460A8F7"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6B3EF1C8"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68CE6EA1"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527702C2"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3AB1B860"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4EFB03EE" w14:textId="77777777" w:rsidR="005D0016" w:rsidRPr="00AE3B64" w:rsidRDefault="005D0016" w:rsidP="001F6370">
            <w:pPr>
              <w:numPr>
                <w:ilvl w:val="0"/>
                <w:numId w:val="9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ED29F20"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412F440D" w14:textId="77777777" w:rsidR="005D0016" w:rsidRPr="00AE3B64" w:rsidRDefault="005D0016" w:rsidP="001F6370">
            <w:pPr>
              <w:numPr>
                <w:ilvl w:val="0"/>
                <w:numId w:val="90"/>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00424692" w14:textId="4D526DC1" w:rsidR="005D0016" w:rsidRPr="00AE3B64" w:rsidRDefault="005D0016" w:rsidP="005D0016">
            <w:pPr>
              <w:numPr>
                <w:ilvl w:val="0"/>
                <w:numId w:val="1"/>
              </w:numPr>
              <w:ind w:left="425" w:right="50" w:hanging="284"/>
              <w:contextualSpacing/>
              <w:rPr>
                <w:bCs/>
                <w:sz w:val="20"/>
                <w:lang w:eastAsia="en-US"/>
              </w:rPr>
            </w:pPr>
            <w:r w:rsidRPr="00AE3B64">
              <w:rPr>
                <w:rFonts w:eastAsia="Calibri"/>
                <w:bCs/>
                <w:sz w:val="20"/>
                <w:szCs w:val="20"/>
                <w:lang w:eastAsia="en-US"/>
              </w:rPr>
              <w:t>максимальная высота ограждения земельного участка – 1,8 м</w:t>
            </w:r>
          </w:p>
        </w:tc>
      </w:tr>
      <w:tr w:rsidR="005D0016" w:rsidRPr="00AE3B64" w14:paraId="036C19E0" w14:textId="77777777" w:rsidTr="00873441">
        <w:trPr>
          <w:trHeight w:val="20"/>
        </w:trPr>
        <w:tc>
          <w:tcPr>
            <w:tcW w:w="242" w:type="pct"/>
            <w:shd w:val="clear" w:color="auto" w:fill="FFFFFF"/>
          </w:tcPr>
          <w:p w14:paraId="44CD5B8F" w14:textId="77777777" w:rsidR="005D0016" w:rsidRPr="00AE3B64" w:rsidRDefault="005D0016" w:rsidP="00873441">
            <w:pPr>
              <w:pStyle w:val="aff8"/>
              <w:numPr>
                <w:ilvl w:val="0"/>
                <w:numId w:val="193"/>
              </w:numPr>
              <w:autoSpaceDE w:val="0"/>
              <w:autoSpaceDN w:val="0"/>
              <w:adjustRightInd w:val="0"/>
              <w:spacing w:line="240" w:lineRule="auto"/>
              <w:ind w:left="227" w:firstLine="0"/>
              <w:jc w:val="left"/>
              <w:rPr>
                <w:sz w:val="20"/>
              </w:rPr>
            </w:pPr>
          </w:p>
        </w:tc>
        <w:tc>
          <w:tcPr>
            <w:tcW w:w="1110" w:type="pct"/>
            <w:shd w:val="clear" w:color="auto" w:fill="FFFFFF"/>
          </w:tcPr>
          <w:p w14:paraId="153E4EEC" w14:textId="1CBEAA4A" w:rsidR="005D0016" w:rsidRPr="00AE3B64" w:rsidRDefault="005D0016" w:rsidP="005D0016">
            <w:pPr>
              <w:autoSpaceDE w:val="0"/>
              <w:autoSpaceDN w:val="0"/>
              <w:adjustRightInd w:val="0"/>
              <w:ind w:left="147"/>
              <w:rPr>
                <w:sz w:val="20"/>
                <w:szCs w:val="20"/>
              </w:rPr>
            </w:pPr>
            <w:r w:rsidRPr="00AE3B64">
              <w:rPr>
                <w:sz w:val="20"/>
                <w:szCs w:val="20"/>
              </w:rPr>
              <w:t>Блокированная жилая застройка</w:t>
            </w:r>
          </w:p>
        </w:tc>
        <w:tc>
          <w:tcPr>
            <w:tcW w:w="277" w:type="pct"/>
            <w:shd w:val="clear" w:color="auto" w:fill="FFFFFF"/>
          </w:tcPr>
          <w:p w14:paraId="126682A3" w14:textId="59979A85" w:rsidR="005D0016" w:rsidRPr="00AE3B64" w:rsidRDefault="005D0016" w:rsidP="005D0016">
            <w:pPr>
              <w:ind w:left="8"/>
              <w:jc w:val="center"/>
              <w:rPr>
                <w:sz w:val="20"/>
                <w:szCs w:val="20"/>
              </w:rPr>
            </w:pPr>
            <w:r w:rsidRPr="00AE3B64">
              <w:rPr>
                <w:sz w:val="20"/>
                <w:szCs w:val="20"/>
              </w:rPr>
              <w:t>2.3</w:t>
            </w:r>
          </w:p>
        </w:tc>
        <w:tc>
          <w:tcPr>
            <w:tcW w:w="1499" w:type="pct"/>
            <w:shd w:val="clear" w:color="auto" w:fill="FFFFFF"/>
          </w:tcPr>
          <w:p w14:paraId="280FBEA7" w14:textId="77777777" w:rsidR="005D0016" w:rsidRPr="00AE3B64"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7F11DA71" w14:textId="77777777" w:rsidR="005D0016" w:rsidRPr="00AE3B64"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разведение декоративных и плодовых деревьев, овощных и ягодных культур;</w:t>
            </w:r>
          </w:p>
          <w:p w14:paraId="6AF60FB8" w14:textId="77777777" w:rsidR="005D0016" w:rsidRPr="00AE3B64"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гаражей для собственных нужд и иных вспомогательных сооружений;</w:t>
            </w:r>
          </w:p>
          <w:p w14:paraId="01AE64F6" w14:textId="7CC5EA9E" w:rsidR="005D0016" w:rsidRPr="00AE3B64"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обустройство спортивных и детских площадок, площадок отдыха</w:t>
            </w:r>
          </w:p>
        </w:tc>
        <w:tc>
          <w:tcPr>
            <w:tcW w:w="1872" w:type="pct"/>
            <w:shd w:val="clear" w:color="auto" w:fill="FFFFFF"/>
          </w:tcPr>
          <w:p w14:paraId="4FC6BB70" w14:textId="77777777" w:rsidR="005D0016" w:rsidRPr="00AE3B64" w:rsidRDefault="005D0016" w:rsidP="001F6370">
            <w:pPr>
              <w:numPr>
                <w:ilvl w:val="0"/>
                <w:numId w:val="8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611A443"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3DD75962"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098CE38A" w14:textId="77777777" w:rsidR="005D0016" w:rsidRPr="00AE3B64" w:rsidRDefault="005D0016" w:rsidP="001F6370">
            <w:pPr>
              <w:numPr>
                <w:ilvl w:val="0"/>
                <w:numId w:val="8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01DDED"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жилищного строительства – </w:t>
            </w:r>
            <w:r w:rsidRPr="00AE3B64">
              <w:rPr>
                <w:rFonts w:eastAsia="Calibri"/>
                <w:bCs/>
                <w:sz w:val="20"/>
                <w:szCs w:val="20"/>
                <w:lang w:eastAsia="en-US"/>
              </w:rPr>
              <w:br/>
              <w:t>3 м;</w:t>
            </w:r>
          </w:p>
          <w:p w14:paraId="4BABC129"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отступы от красных линий улиц – </w:t>
            </w:r>
            <w:r w:rsidRPr="00AE3B64">
              <w:rPr>
                <w:rFonts w:eastAsia="Calibri"/>
                <w:bCs/>
                <w:sz w:val="20"/>
                <w:szCs w:val="20"/>
                <w:lang w:eastAsia="en-US"/>
              </w:rPr>
              <w:br/>
              <w:t>3 м;</w:t>
            </w:r>
          </w:p>
          <w:p w14:paraId="171E29AC"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7B3174E9"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335F0F26"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0D4EC0F" w14:textId="77777777" w:rsidR="005D0016" w:rsidRPr="00AE3B64" w:rsidRDefault="005D0016" w:rsidP="001F6370">
            <w:pPr>
              <w:numPr>
                <w:ilvl w:val="0"/>
                <w:numId w:val="8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370F1AF"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lastRenderedPageBreak/>
              <w:t>максимальное количество этажей объекта жилищного строительства – 3;</w:t>
            </w:r>
          </w:p>
          <w:p w14:paraId="7EF4B889"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0D586A8A"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13FBF2E6"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жилищного строительства – 14 м;</w:t>
            </w:r>
          </w:p>
          <w:p w14:paraId="43A20EF6"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3B24D00E"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0E4E7704" w14:textId="77777777" w:rsidR="005D0016" w:rsidRPr="00AE3B64" w:rsidRDefault="005D0016" w:rsidP="001F6370">
            <w:pPr>
              <w:numPr>
                <w:ilvl w:val="0"/>
                <w:numId w:val="8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73388454"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50;</w:t>
            </w:r>
          </w:p>
          <w:p w14:paraId="5A398D57" w14:textId="77777777" w:rsidR="005D0016" w:rsidRPr="00AE3B64" w:rsidRDefault="005D0016" w:rsidP="001F6370">
            <w:pPr>
              <w:numPr>
                <w:ilvl w:val="0"/>
                <w:numId w:val="8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6CF02223" w14:textId="77777777" w:rsidR="005D0016" w:rsidRPr="00AE3B64"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ограждения земельного участка – 1,8 м;</w:t>
            </w:r>
          </w:p>
          <w:p w14:paraId="1A63D842" w14:textId="535A8942" w:rsidR="005D0016" w:rsidRPr="00AE3B64" w:rsidRDefault="005D0016" w:rsidP="001F6370">
            <w:pPr>
              <w:pStyle w:val="aff8"/>
              <w:numPr>
                <w:ilvl w:val="0"/>
                <w:numId w:val="53"/>
              </w:numPr>
              <w:autoSpaceDE w:val="0"/>
              <w:autoSpaceDN w:val="0"/>
              <w:adjustRightInd w:val="0"/>
              <w:ind w:left="425" w:right="59" w:hanging="284"/>
              <w:rPr>
                <w:b/>
                <w:bCs/>
                <w:sz w:val="20"/>
                <w:lang w:eastAsia="en-US"/>
              </w:rPr>
            </w:pPr>
            <w:r w:rsidRPr="00AE3B64">
              <w:rPr>
                <w:bCs/>
                <w:sz w:val="20"/>
                <w:lang w:eastAsia="en-US"/>
              </w:rPr>
              <w:t xml:space="preserve">максимальное общее количество совмещенных домов блокированного жилого дома – 2 </w:t>
            </w:r>
          </w:p>
        </w:tc>
      </w:tr>
      <w:tr w:rsidR="00981462" w:rsidRPr="00AE3B64" w14:paraId="0538516D" w14:textId="77777777" w:rsidTr="00873441">
        <w:trPr>
          <w:trHeight w:val="20"/>
        </w:trPr>
        <w:tc>
          <w:tcPr>
            <w:tcW w:w="242" w:type="pct"/>
            <w:shd w:val="clear" w:color="auto" w:fill="FFFFFF"/>
          </w:tcPr>
          <w:p w14:paraId="7608C07C" w14:textId="77777777" w:rsidR="00981462" w:rsidRPr="00AE3B64" w:rsidRDefault="00981462" w:rsidP="001311F4">
            <w:pPr>
              <w:ind w:left="53" w:right="106"/>
              <w:jc w:val="center"/>
              <w:rPr>
                <w:b/>
                <w:sz w:val="20"/>
                <w:szCs w:val="20"/>
              </w:rPr>
            </w:pPr>
            <w:r w:rsidRPr="00AE3B64">
              <w:rPr>
                <w:b/>
                <w:sz w:val="20"/>
                <w:szCs w:val="20"/>
              </w:rPr>
              <w:lastRenderedPageBreak/>
              <w:t>3</w:t>
            </w:r>
          </w:p>
        </w:tc>
        <w:tc>
          <w:tcPr>
            <w:tcW w:w="4758" w:type="pct"/>
            <w:gridSpan w:val="4"/>
            <w:shd w:val="clear" w:color="auto" w:fill="FFFFFF"/>
          </w:tcPr>
          <w:p w14:paraId="48CD40B6" w14:textId="77777777" w:rsidR="00981462" w:rsidRPr="00AE3B64" w:rsidRDefault="00981462" w:rsidP="001311F4">
            <w:pPr>
              <w:ind w:left="53" w:right="106"/>
              <w:jc w:val="center"/>
              <w:rPr>
                <w:b/>
                <w:sz w:val="20"/>
                <w:szCs w:val="20"/>
              </w:rPr>
            </w:pPr>
            <w:r w:rsidRPr="00AE3B64">
              <w:rPr>
                <w:b/>
                <w:sz w:val="20"/>
                <w:szCs w:val="20"/>
              </w:rPr>
              <w:t>Вспомогательные виды разрешенного использования</w:t>
            </w:r>
          </w:p>
        </w:tc>
      </w:tr>
      <w:tr w:rsidR="00981462" w:rsidRPr="00AE3B64" w14:paraId="489EF951" w14:textId="77777777" w:rsidTr="00873441">
        <w:trPr>
          <w:trHeight w:val="20"/>
        </w:trPr>
        <w:tc>
          <w:tcPr>
            <w:tcW w:w="242" w:type="pct"/>
            <w:shd w:val="clear" w:color="auto" w:fill="FFFFFF"/>
          </w:tcPr>
          <w:p w14:paraId="5C9864C3" w14:textId="77777777" w:rsidR="00981462" w:rsidRPr="00AE3B64" w:rsidRDefault="00981462" w:rsidP="00873441">
            <w:pPr>
              <w:pStyle w:val="aff8"/>
              <w:numPr>
                <w:ilvl w:val="0"/>
                <w:numId w:val="194"/>
              </w:numPr>
              <w:autoSpaceDE w:val="0"/>
              <w:autoSpaceDN w:val="0"/>
              <w:adjustRightInd w:val="0"/>
              <w:spacing w:line="240" w:lineRule="auto"/>
              <w:jc w:val="left"/>
              <w:rPr>
                <w:sz w:val="20"/>
              </w:rPr>
            </w:pPr>
          </w:p>
        </w:tc>
        <w:tc>
          <w:tcPr>
            <w:tcW w:w="1110" w:type="pct"/>
            <w:shd w:val="clear" w:color="auto" w:fill="FFFFFF"/>
          </w:tcPr>
          <w:p w14:paraId="5D5E8672" w14:textId="77777777" w:rsidR="00981462" w:rsidRPr="00AE3B64" w:rsidRDefault="00981462" w:rsidP="001311F4">
            <w:pPr>
              <w:autoSpaceDE w:val="0"/>
              <w:autoSpaceDN w:val="0"/>
              <w:adjustRightInd w:val="0"/>
              <w:ind w:left="147"/>
              <w:rPr>
                <w:sz w:val="20"/>
                <w:szCs w:val="20"/>
              </w:rPr>
            </w:pPr>
            <w:r w:rsidRPr="00AE3B64">
              <w:rPr>
                <w:sz w:val="20"/>
                <w:szCs w:val="20"/>
              </w:rPr>
              <w:t>Служебные гаражи</w:t>
            </w:r>
          </w:p>
        </w:tc>
        <w:tc>
          <w:tcPr>
            <w:tcW w:w="277" w:type="pct"/>
            <w:shd w:val="clear" w:color="auto" w:fill="FFFFFF"/>
          </w:tcPr>
          <w:p w14:paraId="0E58BC0D" w14:textId="77777777" w:rsidR="00981462" w:rsidRPr="00AE3B64" w:rsidRDefault="00981462" w:rsidP="001311F4">
            <w:pPr>
              <w:ind w:left="8"/>
              <w:jc w:val="center"/>
              <w:rPr>
                <w:sz w:val="20"/>
                <w:szCs w:val="20"/>
              </w:rPr>
            </w:pPr>
            <w:r w:rsidRPr="00AE3B64">
              <w:rPr>
                <w:sz w:val="20"/>
                <w:szCs w:val="20"/>
              </w:rPr>
              <w:t>4.9</w:t>
            </w:r>
          </w:p>
        </w:tc>
        <w:tc>
          <w:tcPr>
            <w:tcW w:w="1499" w:type="pct"/>
            <w:shd w:val="clear" w:color="auto" w:fill="FFFFFF"/>
          </w:tcPr>
          <w:p w14:paraId="7D330321" w14:textId="77777777" w:rsidR="00981462" w:rsidRPr="00AE3B64"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5"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26"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72" w:type="pct"/>
            <w:shd w:val="clear" w:color="auto" w:fill="FFFFFF"/>
          </w:tcPr>
          <w:p w14:paraId="290C02F9" w14:textId="77777777" w:rsidR="00981462" w:rsidRPr="00AE3B64"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CDAD935" w14:textId="382E169F"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w:t>
            </w:r>
            <w:r w:rsidR="008224AB" w:rsidRPr="00AE3B64">
              <w:rPr>
                <w:rFonts w:eastAsia="Calibri"/>
                <w:bCs/>
                <w:sz w:val="20"/>
                <w:szCs w:val="20"/>
                <w:lang w:eastAsia="en-US"/>
              </w:rPr>
              <w:t>вии с техническими регламентами.</w:t>
            </w:r>
          </w:p>
          <w:p w14:paraId="02CB9C6D" w14:textId="77777777" w:rsidR="00981462" w:rsidRPr="00AE3B64"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3CB0BA"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B54B314" w14:textId="77777777" w:rsidR="00981462" w:rsidRPr="00AE3B64"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B66D922" w14:textId="77777777" w:rsidR="00981462" w:rsidRPr="00AE3B64" w:rsidRDefault="0098146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4ECC5914" w14:textId="77777777" w:rsidR="008224AB" w:rsidRPr="00AE3B64"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8224AB" w:rsidRPr="00AE3B64">
              <w:rPr>
                <w:rFonts w:eastAsia="Calibri"/>
                <w:b/>
                <w:bCs/>
                <w:sz w:val="20"/>
                <w:szCs w:val="20"/>
                <w:lang w:eastAsia="en-US"/>
              </w:rPr>
              <w:t>:</w:t>
            </w:r>
          </w:p>
          <w:p w14:paraId="63A4E982" w14:textId="5E39DE28" w:rsidR="00981462" w:rsidRPr="00AE3B64" w:rsidRDefault="00981462"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bl>
    <w:p w14:paraId="4D50CFE5" w14:textId="77777777" w:rsidR="00981462" w:rsidRPr="00AE3B64" w:rsidRDefault="00981462" w:rsidP="00923BEB">
      <w:pPr>
        <w:tabs>
          <w:tab w:val="left" w:pos="709"/>
          <w:tab w:val="left" w:pos="851"/>
        </w:tabs>
        <w:spacing w:line="300" w:lineRule="auto"/>
        <w:jc w:val="center"/>
        <w:rPr>
          <w:lang w:bidi="ru-RU"/>
        </w:rPr>
      </w:pPr>
    </w:p>
    <w:p w14:paraId="25E9E6ED" w14:textId="77777777" w:rsidR="00EF7643" w:rsidRPr="00AE3B64" w:rsidRDefault="00EF7643" w:rsidP="00EF7643">
      <w:pPr>
        <w:rPr>
          <w:sz w:val="2"/>
          <w:szCs w:val="2"/>
        </w:rPr>
      </w:pPr>
    </w:p>
    <w:p w14:paraId="7B3D39EE" w14:textId="77777777" w:rsidR="00EF7643" w:rsidRPr="00AE3B64" w:rsidRDefault="00EF7643" w:rsidP="00953B8D">
      <w:pPr>
        <w:rPr>
          <w:sz w:val="2"/>
          <w:szCs w:val="2"/>
        </w:rPr>
      </w:pPr>
    </w:p>
    <w:p w14:paraId="4863F010" w14:textId="77777777" w:rsidR="00BA443A" w:rsidRPr="00AE3B64"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AE3B64" w:rsidSect="00184870">
          <w:pgSz w:w="16838" w:h="11906" w:orient="landscape"/>
          <w:pgMar w:top="1418" w:right="1134" w:bottom="567" w:left="1134" w:header="567" w:footer="567" w:gutter="0"/>
          <w:cols w:space="708"/>
          <w:titlePg/>
          <w:docGrid w:linePitch="360"/>
        </w:sectPr>
      </w:pPr>
    </w:p>
    <w:p w14:paraId="552492F4" w14:textId="2F56C242" w:rsidR="005D0016" w:rsidRPr="00AE3B64" w:rsidRDefault="005D0016" w:rsidP="00222785">
      <w:pPr>
        <w:keepNext/>
        <w:widowControl w:val="0"/>
        <w:tabs>
          <w:tab w:val="left" w:pos="0"/>
        </w:tabs>
        <w:suppressAutoHyphens/>
        <w:spacing w:before="120" w:line="276" w:lineRule="auto"/>
        <w:outlineLvl w:val="2"/>
      </w:pPr>
      <w:bookmarkStart w:id="25" w:name="_Toc271540897"/>
      <w:bookmarkStart w:id="26" w:name="_Toc271545992"/>
      <w:bookmarkStart w:id="27" w:name="_Toc290140061"/>
      <w:bookmarkStart w:id="28" w:name="_Toc84340784"/>
      <w:bookmarkStart w:id="29" w:name="_Toc169180610"/>
      <w:r w:rsidRPr="00AE3B64">
        <w:rPr>
          <w:b/>
          <w:bCs/>
          <w:lang w:eastAsia="en-US"/>
        </w:rPr>
        <w:lastRenderedPageBreak/>
        <w:t>Статья 29. Градостроительные регламенты. Производственные зоны (П)</w:t>
      </w:r>
      <w:bookmarkEnd w:id="29"/>
    </w:p>
    <w:p w14:paraId="77266D49" w14:textId="77777777" w:rsidR="005D0016" w:rsidRPr="00AE3B64" w:rsidRDefault="005D0016" w:rsidP="005D0016">
      <w:pPr>
        <w:pStyle w:val="ConsNormal"/>
        <w:widowControl/>
        <w:spacing w:line="276" w:lineRule="auto"/>
        <w:ind w:right="0" w:firstLine="425"/>
        <w:jc w:val="both"/>
        <w:rPr>
          <w:rFonts w:ascii="Times New Roman" w:hAnsi="Times New Roman" w:cs="Times New Roman"/>
          <w:sz w:val="24"/>
          <w:szCs w:val="24"/>
        </w:rPr>
      </w:pPr>
      <w:r w:rsidRPr="00AE3B64">
        <w:rPr>
          <w:rFonts w:ascii="Times New Roman" w:hAnsi="Times New Roman" w:cs="Times New Roman"/>
          <w:sz w:val="24"/>
          <w:szCs w:val="24"/>
        </w:rPr>
        <w:t>1. 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
    <w:p w14:paraId="183B70C6" w14:textId="4F9C9CA8" w:rsidR="005D0016" w:rsidRPr="00AE3B64" w:rsidRDefault="005D0016" w:rsidP="005D0016">
      <w:pPr>
        <w:pStyle w:val="ConsNormal"/>
        <w:widowControl/>
        <w:spacing w:line="276" w:lineRule="auto"/>
        <w:ind w:right="0" w:firstLine="425"/>
        <w:jc w:val="both"/>
        <w:rPr>
          <w:rFonts w:ascii="Times New Roman" w:hAnsi="Times New Roman" w:cs="Times New Roman"/>
          <w:sz w:val="24"/>
          <w:szCs w:val="24"/>
        </w:rPr>
      </w:pPr>
      <w:r w:rsidRPr="00AE3B64">
        <w:rPr>
          <w:rFonts w:ascii="Times New Roman" w:hAnsi="Times New Roman" w:cs="Times New Roman"/>
          <w:sz w:val="24"/>
          <w:szCs w:val="24"/>
        </w:rPr>
        <w:t>2. В состав производственн</w:t>
      </w:r>
      <w:r w:rsidR="00426CA3">
        <w:rPr>
          <w:rFonts w:ascii="Times New Roman" w:hAnsi="Times New Roman" w:cs="Times New Roman"/>
          <w:sz w:val="24"/>
          <w:szCs w:val="24"/>
        </w:rPr>
        <w:t>ых</w:t>
      </w:r>
      <w:r w:rsidRPr="00AE3B64">
        <w:rPr>
          <w:rFonts w:ascii="Times New Roman" w:hAnsi="Times New Roman" w:cs="Times New Roman"/>
          <w:sz w:val="24"/>
          <w:szCs w:val="24"/>
        </w:rPr>
        <w:t xml:space="preserve"> </w:t>
      </w:r>
      <w:r w:rsidR="00426CA3">
        <w:rPr>
          <w:rFonts w:ascii="Times New Roman" w:hAnsi="Times New Roman" w:cs="Times New Roman"/>
          <w:sz w:val="24"/>
          <w:szCs w:val="24"/>
        </w:rPr>
        <w:t>зон</w:t>
      </w:r>
      <w:r w:rsidRPr="00AE3B64">
        <w:rPr>
          <w:rFonts w:ascii="Times New Roman" w:hAnsi="Times New Roman" w:cs="Times New Roman"/>
          <w:sz w:val="24"/>
          <w:szCs w:val="24"/>
        </w:rPr>
        <w:t xml:space="preserve"> включены:</w:t>
      </w:r>
    </w:p>
    <w:p w14:paraId="3B621B18" w14:textId="7E535F11" w:rsidR="005D0016" w:rsidRPr="00AE3B64" w:rsidRDefault="005D0016" w:rsidP="005D0016">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1) производственная зона (П-1);</w:t>
      </w:r>
    </w:p>
    <w:p w14:paraId="45F25FD6" w14:textId="5D35C191" w:rsidR="005D0016" w:rsidRPr="00AE3B64" w:rsidRDefault="005D0016" w:rsidP="005D0016">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2) коммунально-складская зона (П-2)</w:t>
      </w:r>
    </w:p>
    <w:p w14:paraId="3DB64647" w14:textId="2B19DC4B" w:rsidR="005D0016" w:rsidRPr="00AE3B64" w:rsidRDefault="005D0016" w:rsidP="00184870">
      <w:pPr>
        <w:pStyle w:val="4"/>
        <w:tabs>
          <w:tab w:val="left" w:pos="1560"/>
        </w:tabs>
        <w:spacing w:before="120" w:after="0" w:line="276" w:lineRule="auto"/>
        <w:rPr>
          <w:bCs w:val="0"/>
          <w:sz w:val="24"/>
          <w:szCs w:val="24"/>
          <w:lang w:eastAsia="en-US"/>
        </w:rPr>
      </w:pPr>
      <w:bookmarkStart w:id="30" w:name="_Toc169180611"/>
      <w:r w:rsidRPr="00AE3B64">
        <w:rPr>
          <w:bCs w:val="0"/>
          <w:sz w:val="24"/>
          <w:szCs w:val="24"/>
          <w:lang w:eastAsia="en-US"/>
        </w:rPr>
        <w:t xml:space="preserve">Статья </w:t>
      </w:r>
      <w:r w:rsidR="00CF7460" w:rsidRPr="00AE3B64">
        <w:rPr>
          <w:bCs w:val="0"/>
          <w:sz w:val="24"/>
          <w:szCs w:val="24"/>
          <w:lang w:eastAsia="en-US"/>
        </w:rPr>
        <w:t>29</w:t>
      </w:r>
      <w:r w:rsidR="001932F3">
        <w:rPr>
          <w:bCs w:val="0"/>
          <w:sz w:val="24"/>
          <w:szCs w:val="24"/>
          <w:lang w:eastAsia="en-US"/>
        </w:rPr>
        <w:t xml:space="preserve">.1 </w:t>
      </w:r>
      <w:r w:rsidRPr="00AE3B64">
        <w:rPr>
          <w:bCs w:val="0"/>
          <w:sz w:val="24"/>
          <w:szCs w:val="24"/>
          <w:lang w:eastAsia="en-US"/>
        </w:rPr>
        <w:t>Производственная зона</w:t>
      </w:r>
      <w:r w:rsidR="001932F3">
        <w:rPr>
          <w:bCs w:val="0"/>
          <w:sz w:val="24"/>
          <w:szCs w:val="24"/>
          <w:lang w:eastAsia="en-US"/>
        </w:rPr>
        <w:t xml:space="preserve"> (П-1)</w:t>
      </w:r>
      <w:bookmarkEnd w:id="30"/>
    </w:p>
    <w:p w14:paraId="14B2F47A" w14:textId="0884D2C6" w:rsidR="005D0016" w:rsidRPr="00AE3B64" w:rsidRDefault="005D0016" w:rsidP="005D0016">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представлены в таблице 2.</w:t>
      </w:r>
      <w:r w:rsidR="00793F55" w:rsidRPr="00AE3B64">
        <w:rPr>
          <w:rFonts w:ascii="Times New Roman" w:hAnsi="Times New Roman" w:cs="Times New Roman"/>
          <w:sz w:val="24"/>
          <w:szCs w:val="24"/>
        </w:rPr>
        <w:t>4</w:t>
      </w:r>
      <w:r w:rsidRPr="00AE3B64">
        <w:rPr>
          <w:rFonts w:ascii="Times New Roman" w:hAnsi="Times New Roman" w:cs="Times New Roman"/>
          <w:sz w:val="24"/>
          <w:szCs w:val="24"/>
        </w:rPr>
        <w:t>.</w:t>
      </w:r>
    </w:p>
    <w:p w14:paraId="3059A844" w14:textId="77777777" w:rsidR="005D0016" w:rsidRPr="00AE3B64"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AE3B64" w:rsidSect="00184870">
          <w:pgSz w:w="11906" w:h="16838"/>
          <w:pgMar w:top="1134" w:right="567" w:bottom="1134" w:left="1418" w:header="567" w:footer="567" w:gutter="0"/>
          <w:cols w:space="708"/>
          <w:titlePg/>
          <w:docGrid w:linePitch="360"/>
        </w:sectPr>
      </w:pPr>
    </w:p>
    <w:p w14:paraId="7A98F82A" w14:textId="32CDD6DB" w:rsidR="005D0016" w:rsidRPr="00AE3B64" w:rsidRDefault="005D0016" w:rsidP="005D0016">
      <w:pPr>
        <w:tabs>
          <w:tab w:val="left" w:pos="709"/>
          <w:tab w:val="left" w:pos="851"/>
        </w:tabs>
        <w:spacing w:line="276" w:lineRule="auto"/>
        <w:jc w:val="right"/>
      </w:pPr>
      <w:r w:rsidRPr="00AE3B64">
        <w:lastRenderedPageBreak/>
        <w:t>Таблица 2.</w:t>
      </w:r>
      <w:r w:rsidR="00793F55" w:rsidRPr="00AE3B64">
        <w:t>4</w:t>
      </w:r>
    </w:p>
    <w:p w14:paraId="59755DB0" w14:textId="5A66E3C0" w:rsidR="005D0016" w:rsidRPr="00AE3B64" w:rsidRDefault="005D0016" w:rsidP="005D0016">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w:t>
      </w:r>
      <w:r w:rsidR="00944DE3">
        <w:t xml:space="preserve"> капитального строительства для </w:t>
      </w:r>
      <w:r w:rsidRPr="00AE3B64">
        <w:t>производственной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5D0016" w:rsidRPr="00AE3B64" w14:paraId="08F658B1" w14:textId="77777777" w:rsidTr="00CF7460">
        <w:trPr>
          <w:trHeight w:val="25"/>
          <w:jc w:val="center"/>
        </w:trPr>
        <w:tc>
          <w:tcPr>
            <w:tcW w:w="242" w:type="pct"/>
            <w:shd w:val="clear" w:color="auto" w:fill="FFFFFF"/>
            <w:vAlign w:val="center"/>
          </w:tcPr>
          <w:p w14:paraId="069821A7" w14:textId="77777777" w:rsidR="005D0016" w:rsidRPr="00AE3B64" w:rsidRDefault="005D0016" w:rsidP="00CF7460">
            <w:pPr>
              <w:jc w:val="center"/>
              <w:rPr>
                <w:b/>
                <w:sz w:val="20"/>
              </w:rPr>
            </w:pPr>
            <w:r w:rsidRPr="00AE3B64">
              <w:rPr>
                <w:b/>
                <w:sz w:val="20"/>
              </w:rPr>
              <w:t>№</w:t>
            </w:r>
          </w:p>
        </w:tc>
        <w:tc>
          <w:tcPr>
            <w:tcW w:w="1071" w:type="pct"/>
            <w:shd w:val="clear" w:color="auto" w:fill="FFFFFF"/>
            <w:vAlign w:val="center"/>
          </w:tcPr>
          <w:p w14:paraId="154FA8AF" w14:textId="77777777" w:rsidR="005D0016" w:rsidRPr="00AE3B64" w:rsidRDefault="005D0016" w:rsidP="00CF7460">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AE3B64" w:rsidRDefault="005D0016" w:rsidP="00CF7460">
            <w:pPr>
              <w:jc w:val="center"/>
              <w:rPr>
                <w:b/>
                <w:sz w:val="20"/>
              </w:rPr>
            </w:pPr>
            <w:r w:rsidRPr="00AE3B64">
              <w:rPr>
                <w:b/>
                <w:sz w:val="20"/>
              </w:rPr>
              <w:t>Код</w:t>
            </w:r>
          </w:p>
        </w:tc>
        <w:tc>
          <w:tcPr>
            <w:tcW w:w="1509" w:type="pct"/>
            <w:shd w:val="clear" w:color="auto" w:fill="FFFFFF"/>
            <w:vAlign w:val="center"/>
          </w:tcPr>
          <w:p w14:paraId="2626D507" w14:textId="77777777" w:rsidR="005D0016" w:rsidRPr="00AE3B64" w:rsidRDefault="005D0016" w:rsidP="00CF7460">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AE3B64" w:rsidRDefault="005D0016" w:rsidP="00CF7460">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AE3B64"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3126"/>
        <w:gridCol w:w="849"/>
        <w:gridCol w:w="4406"/>
        <w:gridCol w:w="5476"/>
        <w:gridCol w:w="20"/>
      </w:tblGrid>
      <w:tr w:rsidR="005D0016" w:rsidRPr="00AE3B64" w14:paraId="15D52C78" w14:textId="77777777" w:rsidTr="00CF7460">
        <w:trPr>
          <w:trHeight w:val="20"/>
          <w:tblHeader/>
        </w:trPr>
        <w:tc>
          <w:tcPr>
            <w:tcW w:w="241" w:type="pct"/>
            <w:shd w:val="clear" w:color="auto" w:fill="FFFFFF"/>
          </w:tcPr>
          <w:p w14:paraId="5CFE1D0C" w14:textId="77777777" w:rsidR="005D0016" w:rsidRPr="00AE3B64" w:rsidRDefault="005D0016" w:rsidP="00CF7460">
            <w:pPr>
              <w:jc w:val="center"/>
              <w:rPr>
                <w:b/>
                <w:sz w:val="20"/>
                <w:szCs w:val="20"/>
              </w:rPr>
            </w:pPr>
            <w:r w:rsidRPr="00AE3B64">
              <w:rPr>
                <w:b/>
                <w:sz w:val="20"/>
                <w:szCs w:val="20"/>
              </w:rPr>
              <w:t>1</w:t>
            </w:r>
          </w:p>
        </w:tc>
        <w:tc>
          <w:tcPr>
            <w:tcW w:w="1072" w:type="pct"/>
            <w:shd w:val="clear" w:color="auto" w:fill="FFFFFF"/>
          </w:tcPr>
          <w:p w14:paraId="1BAD4049" w14:textId="77777777" w:rsidR="005D0016" w:rsidRPr="00AE3B64" w:rsidRDefault="005D0016" w:rsidP="00CF7460">
            <w:pPr>
              <w:jc w:val="center"/>
              <w:rPr>
                <w:b/>
                <w:sz w:val="20"/>
                <w:szCs w:val="20"/>
              </w:rPr>
            </w:pPr>
            <w:r w:rsidRPr="00AE3B64">
              <w:rPr>
                <w:b/>
                <w:sz w:val="20"/>
                <w:szCs w:val="20"/>
              </w:rPr>
              <w:t>2</w:t>
            </w:r>
          </w:p>
        </w:tc>
        <w:tc>
          <w:tcPr>
            <w:tcW w:w="291" w:type="pct"/>
            <w:shd w:val="clear" w:color="auto" w:fill="FFFFFF"/>
          </w:tcPr>
          <w:p w14:paraId="6087EBB6" w14:textId="77777777" w:rsidR="005D0016" w:rsidRPr="00AE3B64" w:rsidRDefault="005D0016" w:rsidP="00CF7460">
            <w:pPr>
              <w:jc w:val="center"/>
              <w:rPr>
                <w:b/>
                <w:sz w:val="20"/>
                <w:szCs w:val="20"/>
              </w:rPr>
            </w:pPr>
            <w:r w:rsidRPr="00AE3B64">
              <w:rPr>
                <w:b/>
                <w:sz w:val="20"/>
                <w:szCs w:val="20"/>
              </w:rPr>
              <w:t>3</w:t>
            </w:r>
          </w:p>
        </w:tc>
        <w:tc>
          <w:tcPr>
            <w:tcW w:w="1511" w:type="pct"/>
            <w:shd w:val="clear" w:color="auto" w:fill="FFFFFF"/>
          </w:tcPr>
          <w:p w14:paraId="596A91FD" w14:textId="77777777" w:rsidR="005D0016" w:rsidRPr="00AE3B64" w:rsidRDefault="005D0016" w:rsidP="00CF7460">
            <w:pPr>
              <w:jc w:val="center"/>
              <w:rPr>
                <w:b/>
                <w:sz w:val="20"/>
                <w:szCs w:val="20"/>
              </w:rPr>
            </w:pPr>
            <w:r w:rsidRPr="00AE3B64">
              <w:rPr>
                <w:b/>
                <w:sz w:val="20"/>
                <w:szCs w:val="20"/>
              </w:rPr>
              <w:t>4</w:t>
            </w:r>
          </w:p>
        </w:tc>
        <w:tc>
          <w:tcPr>
            <w:tcW w:w="1885" w:type="pct"/>
            <w:gridSpan w:val="2"/>
            <w:shd w:val="clear" w:color="auto" w:fill="FFFFFF"/>
          </w:tcPr>
          <w:p w14:paraId="686F6DD3" w14:textId="77777777" w:rsidR="005D0016" w:rsidRPr="00AE3B64" w:rsidRDefault="005D0016" w:rsidP="00CF7460">
            <w:pPr>
              <w:ind w:firstLine="2"/>
              <w:jc w:val="center"/>
              <w:rPr>
                <w:b/>
                <w:sz w:val="20"/>
                <w:szCs w:val="20"/>
              </w:rPr>
            </w:pPr>
            <w:r w:rsidRPr="00AE3B64">
              <w:rPr>
                <w:b/>
                <w:sz w:val="20"/>
                <w:szCs w:val="20"/>
              </w:rPr>
              <w:t>5</w:t>
            </w:r>
          </w:p>
        </w:tc>
      </w:tr>
      <w:tr w:rsidR="005D0016" w:rsidRPr="00AE3B64" w14:paraId="2F2BCC0F" w14:textId="77777777" w:rsidTr="00CF7460">
        <w:trPr>
          <w:trHeight w:val="20"/>
        </w:trPr>
        <w:tc>
          <w:tcPr>
            <w:tcW w:w="241" w:type="pct"/>
            <w:shd w:val="clear" w:color="auto" w:fill="FFFFFF"/>
          </w:tcPr>
          <w:p w14:paraId="2E17B1E4" w14:textId="77777777" w:rsidR="005D0016" w:rsidRPr="00AE3B64" w:rsidRDefault="005D0016" w:rsidP="00CF7460">
            <w:pPr>
              <w:jc w:val="center"/>
              <w:rPr>
                <w:b/>
                <w:sz w:val="20"/>
                <w:szCs w:val="20"/>
              </w:rPr>
            </w:pPr>
            <w:r w:rsidRPr="00AE3B64">
              <w:rPr>
                <w:b/>
                <w:sz w:val="20"/>
                <w:szCs w:val="20"/>
              </w:rPr>
              <w:t>1</w:t>
            </w:r>
          </w:p>
        </w:tc>
        <w:tc>
          <w:tcPr>
            <w:tcW w:w="4759" w:type="pct"/>
            <w:gridSpan w:val="5"/>
            <w:shd w:val="clear" w:color="auto" w:fill="FFFFFF"/>
          </w:tcPr>
          <w:p w14:paraId="5E103771" w14:textId="77777777" w:rsidR="005D0016" w:rsidRPr="00AE3B64" w:rsidRDefault="005D0016" w:rsidP="00CF7460">
            <w:pPr>
              <w:jc w:val="center"/>
              <w:rPr>
                <w:b/>
                <w:sz w:val="20"/>
                <w:szCs w:val="20"/>
              </w:rPr>
            </w:pPr>
            <w:r w:rsidRPr="00AE3B64">
              <w:rPr>
                <w:b/>
                <w:sz w:val="20"/>
                <w:szCs w:val="20"/>
              </w:rPr>
              <w:t>Основные виды разрешенного использования</w:t>
            </w:r>
          </w:p>
        </w:tc>
      </w:tr>
      <w:tr w:rsidR="005D0016" w:rsidRPr="00AE3B64" w14:paraId="56CFB142" w14:textId="77777777" w:rsidTr="00CF7460">
        <w:trPr>
          <w:trHeight w:val="20"/>
        </w:trPr>
        <w:tc>
          <w:tcPr>
            <w:tcW w:w="241" w:type="pct"/>
            <w:shd w:val="clear" w:color="auto" w:fill="FFFFFF"/>
          </w:tcPr>
          <w:p w14:paraId="3E402567" w14:textId="77777777" w:rsidR="005D0016" w:rsidRPr="00AE3B64" w:rsidRDefault="005D0016" w:rsidP="001F6370">
            <w:pPr>
              <w:pStyle w:val="aff8"/>
              <w:numPr>
                <w:ilvl w:val="0"/>
                <w:numId w:val="41"/>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AE3B64" w:rsidRDefault="005D0016" w:rsidP="00CF7460">
            <w:pPr>
              <w:autoSpaceDE w:val="0"/>
              <w:autoSpaceDN w:val="0"/>
              <w:adjustRightInd w:val="0"/>
              <w:ind w:left="147"/>
              <w:rPr>
                <w:sz w:val="20"/>
                <w:szCs w:val="20"/>
              </w:rPr>
            </w:pPr>
            <w:r w:rsidRPr="00AE3B64">
              <w:rPr>
                <w:sz w:val="20"/>
                <w:szCs w:val="20"/>
              </w:rPr>
              <w:t xml:space="preserve">Коммунальное обслуживание </w:t>
            </w:r>
          </w:p>
        </w:tc>
        <w:tc>
          <w:tcPr>
            <w:tcW w:w="291" w:type="pct"/>
            <w:shd w:val="clear" w:color="auto" w:fill="FFFFFF"/>
          </w:tcPr>
          <w:p w14:paraId="7F7C5527" w14:textId="77777777" w:rsidR="005D0016" w:rsidRPr="00AE3B64" w:rsidRDefault="005D0016" w:rsidP="00CF7460">
            <w:pPr>
              <w:ind w:left="-8" w:firstLine="8"/>
              <w:jc w:val="center"/>
              <w:rPr>
                <w:sz w:val="20"/>
                <w:szCs w:val="20"/>
              </w:rPr>
            </w:pPr>
            <w:r w:rsidRPr="00AE3B64">
              <w:rPr>
                <w:sz w:val="20"/>
                <w:szCs w:val="20"/>
              </w:rPr>
              <w:t>3.1</w:t>
            </w:r>
          </w:p>
        </w:tc>
        <w:tc>
          <w:tcPr>
            <w:tcW w:w="1511" w:type="pct"/>
            <w:shd w:val="clear" w:color="auto" w:fill="FFFFFF"/>
          </w:tcPr>
          <w:p w14:paraId="5FDBAB0F"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AE3B64">
              <w:rPr>
                <w:rFonts w:eastAsia="Calibri"/>
                <w:bCs/>
                <w:sz w:val="20"/>
                <w:szCs w:val="20"/>
                <w:lang w:eastAsia="en-US"/>
              </w:rPr>
              <w:t>использования</w:t>
            </w:r>
            <w:r w:rsidRPr="00AE3B64">
              <w:rPr>
                <w:sz w:val="20"/>
                <w:szCs w:val="20"/>
              </w:rPr>
              <w:t xml:space="preserve"> включает в себя содержание видов разрешенного использования с </w:t>
            </w:r>
            <w:hyperlink r:id="rId27" w:history="1">
              <w:r w:rsidRPr="00AE3B64">
                <w:rPr>
                  <w:sz w:val="20"/>
                  <w:szCs w:val="20"/>
                </w:rPr>
                <w:t>кодами 3.1.1</w:t>
              </w:r>
            </w:hyperlink>
            <w:r w:rsidRPr="00AE3B64">
              <w:rPr>
                <w:sz w:val="20"/>
                <w:szCs w:val="20"/>
              </w:rPr>
              <w:t xml:space="preserve"> – </w:t>
            </w:r>
            <w:hyperlink r:id="rId28" w:history="1">
              <w:r w:rsidRPr="00AE3B64">
                <w:rPr>
                  <w:sz w:val="20"/>
                  <w:szCs w:val="20"/>
                </w:rPr>
                <w:t>3.1.2</w:t>
              </w:r>
            </w:hyperlink>
          </w:p>
        </w:tc>
        <w:tc>
          <w:tcPr>
            <w:tcW w:w="1885" w:type="pct"/>
            <w:gridSpan w:val="2"/>
            <w:shd w:val="clear" w:color="auto" w:fill="FFFFFF"/>
          </w:tcPr>
          <w:p w14:paraId="093E3BE3" w14:textId="77777777" w:rsidR="005D0016" w:rsidRPr="00AE3B64" w:rsidRDefault="005D0016" w:rsidP="001F6370">
            <w:pPr>
              <w:numPr>
                <w:ilvl w:val="0"/>
                <w:numId w:val="33"/>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38C3A59"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25A73BBB" w14:textId="77777777" w:rsidR="005D0016" w:rsidRPr="00AE3B64" w:rsidRDefault="005D0016" w:rsidP="001F6370">
            <w:pPr>
              <w:numPr>
                <w:ilvl w:val="0"/>
                <w:numId w:val="33"/>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112E6AD4" w14:textId="77777777" w:rsidR="005D0016" w:rsidRPr="00AE3B64" w:rsidRDefault="005D0016" w:rsidP="001F6370">
            <w:pPr>
              <w:numPr>
                <w:ilvl w:val="0"/>
                <w:numId w:val="33"/>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CC4F506"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6AF8AEE2" w14:textId="77777777" w:rsidR="005D0016" w:rsidRPr="00AE3B64" w:rsidRDefault="005D0016" w:rsidP="001F6370">
            <w:pPr>
              <w:numPr>
                <w:ilvl w:val="0"/>
                <w:numId w:val="33"/>
              </w:numPr>
              <w:autoSpaceDE w:val="0"/>
              <w:autoSpaceDN w:val="0"/>
              <w:adjustRightInd w:val="0"/>
              <w:ind w:left="427" w:right="59" w:hanging="30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15A0DC9" w14:textId="77777777" w:rsidR="005D0016" w:rsidRPr="00AE3B64" w:rsidRDefault="005D0016" w:rsidP="001F6370">
            <w:pPr>
              <w:pStyle w:val="aff8"/>
              <w:numPr>
                <w:ilvl w:val="0"/>
                <w:numId w:val="60"/>
              </w:numPr>
              <w:autoSpaceDE w:val="0"/>
              <w:autoSpaceDN w:val="0"/>
              <w:adjustRightInd w:val="0"/>
              <w:ind w:left="427" w:right="59" w:hanging="302"/>
              <w:jc w:val="left"/>
              <w:rPr>
                <w:bCs/>
                <w:sz w:val="20"/>
                <w:lang w:eastAsia="en-US"/>
              </w:rPr>
            </w:pPr>
            <w:r w:rsidRPr="00AE3B64">
              <w:rPr>
                <w:bCs/>
                <w:sz w:val="20"/>
                <w:lang w:eastAsia="en-US"/>
              </w:rPr>
              <w:t>не подлежит установлению</w:t>
            </w:r>
          </w:p>
        </w:tc>
      </w:tr>
      <w:tr w:rsidR="005D0016" w:rsidRPr="00AE3B64" w14:paraId="4D4336C0" w14:textId="77777777" w:rsidTr="00CF7460">
        <w:trPr>
          <w:trHeight w:val="20"/>
        </w:trPr>
        <w:tc>
          <w:tcPr>
            <w:tcW w:w="241" w:type="pct"/>
            <w:shd w:val="clear" w:color="auto" w:fill="FFFFFF"/>
          </w:tcPr>
          <w:p w14:paraId="78D017A0" w14:textId="77777777" w:rsidR="005D0016" w:rsidRPr="00AE3B64" w:rsidRDefault="005D0016" w:rsidP="001F6370">
            <w:pPr>
              <w:pStyle w:val="aff8"/>
              <w:numPr>
                <w:ilvl w:val="0"/>
                <w:numId w:val="41"/>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AE3B64" w:rsidRDefault="005D0016" w:rsidP="00CF7460">
            <w:pPr>
              <w:autoSpaceDE w:val="0"/>
              <w:autoSpaceDN w:val="0"/>
              <w:adjustRightInd w:val="0"/>
              <w:ind w:left="147"/>
              <w:rPr>
                <w:sz w:val="20"/>
                <w:szCs w:val="20"/>
              </w:rPr>
            </w:pPr>
            <w:r w:rsidRPr="00AE3B64">
              <w:rPr>
                <w:sz w:val="20"/>
                <w:szCs w:val="20"/>
              </w:rPr>
              <w:t>Деловое управление</w:t>
            </w:r>
          </w:p>
        </w:tc>
        <w:tc>
          <w:tcPr>
            <w:tcW w:w="291" w:type="pct"/>
            <w:shd w:val="clear" w:color="auto" w:fill="FFFFFF"/>
          </w:tcPr>
          <w:p w14:paraId="1921135A" w14:textId="77777777" w:rsidR="005D0016" w:rsidRPr="00AE3B64" w:rsidRDefault="005D0016" w:rsidP="00CF7460">
            <w:pPr>
              <w:ind w:left="-8" w:firstLine="8"/>
              <w:jc w:val="center"/>
              <w:rPr>
                <w:sz w:val="20"/>
                <w:szCs w:val="20"/>
              </w:rPr>
            </w:pPr>
            <w:r w:rsidRPr="00AE3B64">
              <w:rPr>
                <w:sz w:val="20"/>
                <w:szCs w:val="20"/>
              </w:rPr>
              <w:t>4.1</w:t>
            </w:r>
          </w:p>
        </w:tc>
        <w:tc>
          <w:tcPr>
            <w:tcW w:w="1511" w:type="pct"/>
            <w:shd w:val="clear" w:color="auto" w:fill="FFFFFF"/>
          </w:tcPr>
          <w:p w14:paraId="24F02C3A"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AE3B64" w:rsidRDefault="005D0016" w:rsidP="001F6370">
            <w:pPr>
              <w:numPr>
                <w:ilvl w:val="0"/>
                <w:numId w:val="30"/>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89075B2"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AE3B64" w:rsidRDefault="005D0016" w:rsidP="001F6370">
            <w:pPr>
              <w:numPr>
                <w:ilvl w:val="0"/>
                <w:numId w:val="30"/>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AE3B64" w:rsidRDefault="005D0016" w:rsidP="001F6370">
            <w:pPr>
              <w:numPr>
                <w:ilvl w:val="0"/>
                <w:numId w:val="30"/>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7EFD7767" w14:textId="77777777" w:rsidR="005D0016" w:rsidRPr="00AE3B64" w:rsidRDefault="005D0016" w:rsidP="001F6370">
            <w:pPr>
              <w:numPr>
                <w:ilvl w:val="0"/>
                <w:numId w:val="30"/>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CDAB449" w14:textId="77777777" w:rsidR="005D0016" w:rsidRPr="00AE3B64" w:rsidRDefault="005D0016" w:rsidP="00CF7460">
            <w:pPr>
              <w:numPr>
                <w:ilvl w:val="0"/>
                <w:numId w:val="1"/>
              </w:numPr>
              <w:ind w:left="427" w:right="50" w:hanging="302"/>
              <w:contextualSpacing/>
              <w:rPr>
                <w:b/>
                <w:bCs/>
                <w:sz w:val="20"/>
                <w:lang w:eastAsia="en-US"/>
              </w:rPr>
            </w:pPr>
            <w:r w:rsidRPr="00AE3B64">
              <w:rPr>
                <w:rFonts w:eastAsia="Calibri"/>
                <w:bCs/>
                <w:sz w:val="20"/>
                <w:szCs w:val="20"/>
                <w:lang w:eastAsia="en-US"/>
              </w:rPr>
              <w:t>максимальный процент застройки земельного участка – 80</w:t>
            </w:r>
          </w:p>
        </w:tc>
      </w:tr>
      <w:tr w:rsidR="005D0016" w:rsidRPr="00AE3B64" w14:paraId="4E031B55" w14:textId="77777777" w:rsidTr="00CF7460">
        <w:trPr>
          <w:trHeight w:val="20"/>
        </w:trPr>
        <w:tc>
          <w:tcPr>
            <w:tcW w:w="241" w:type="pct"/>
            <w:shd w:val="clear" w:color="auto" w:fill="FFFFFF"/>
          </w:tcPr>
          <w:p w14:paraId="2698429C" w14:textId="77777777" w:rsidR="005D0016" w:rsidRPr="00AE3B64" w:rsidRDefault="005D0016" w:rsidP="001F6370">
            <w:pPr>
              <w:pStyle w:val="aff8"/>
              <w:numPr>
                <w:ilvl w:val="0"/>
                <w:numId w:val="41"/>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AE3B64" w:rsidRDefault="005D0016" w:rsidP="00CF7460">
            <w:pPr>
              <w:autoSpaceDE w:val="0"/>
              <w:autoSpaceDN w:val="0"/>
              <w:adjustRightInd w:val="0"/>
              <w:ind w:left="147"/>
              <w:rPr>
                <w:sz w:val="20"/>
                <w:szCs w:val="20"/>
              </w:rPr>
            </w:pPr>
            <w:r w:rsidRPr="00AE3B64">
              <w:rPr>
                <w:sz w:val="20"/>
                <w:szCs w:val="20"/>
              </w:rPr>
              <w:t>Недропользование</w:t>
            </w:r>
          </w:p>
        </w:tc>
        <w:tc>
          <w:tcPr>
            <w:tcW w:w="291" w:type="pct"/>
            <w:shd w:val="clear" w:color="auto" w:fill="FFFFFF"/>
          </w:tcPr>
          <w:p w14:paraId="4BEC1A1B" w14:textId="77777777" w:rsidR="005D0016" w:rsidRPr="00AE3B64" w:rsidRDefault="005D0016" w:rsidP="00CF7460">
            <w:pPr>
              <w:ind w:left="-8" w:firstLine="8"/>
              <w:jc w:val="center"/>
              <w:rPr>
                <w:sz w:val="20"/>
                <w:szCs w:val="20"/>
              </w:rPr>
            </w:pPr>
            <w:r w:rsidRPr="00AE3B64">
              <w:rPr>
                <w:sz w:val="20"/>
                <w:szCs w:val="20"/>
              </w:rPr>
              <w:t>6.1</w:t>
            </w:r>
          </w:p>
        </w:tc>
        <w:tc>
          <w:tcPr>
            <w:tcW w:w="1511" w:type="pct"/>
            <w:shd w:val="clear" w:color="auto" w:fill="FFFFFF"/>
          </w:tcPr>
          <w:p w14:paraId="3BB26523"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Осуществление геологических изысканий;</w:t>
            </w:r>
          </w:p>
          <w:p w14:paraId="45DEB5B3"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lastRenderedPageBreak/>
              <w:t>добыча полезных ископаемых открытым (карьеры, отвалы) и закрытым (шахты, скважины) способами;</w:t>
            </w:r>
          </w:p>
          <w:p w14:paraId="0BED6088"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AE3B64" w:rsidRDefault="005D0016" w:rsidP="001F6370">
            <w:pPr>
              <w:numPr>
                <w:ilvl w:val="0"/>
                <w:numId w:val="31"/>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43499342"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78A32E2E" w14:textId="77777777" w:rsidR="005D0016" w:rsidRPr="00AE3B64" w:rsidRDefault="005D0016" w:rsidP="001F6370">
            <w:pPr>
              <w:numPr>
                <w:ilvl w:val="0"/>
                <w:numId w:val="31"/>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AE3B64" w:rsidRDefault="005D0016" w:rsidP="001F6370">
            <w:pPr>
              <w:numPr>
                <w:ilvl w:val="0"/>
                <w:numId w:val="31"/>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6C50758" w14:textId="77777777" w:rsidR="005D0016" w:rsidRPr="00AE3B64" w:rsidRDefault="005D0016" w:rsidP="001F6370">
            <w:pPr>
              <w:numPr>
                <w:ilvl w:val="0"/>
                <w:numId w:val="31"/>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FB78200" w14:textId="77777777" w:rsidR="005D0016" w:rsidRPr="00AE3B64" w:rsidRDefault="005D0016" w:rsidP="00CF7460">
            <w:pPr>
              <w:numPr>
                <w:ilvl w:val="0"/>
                <w:numId w:val="1"/>
              </w:numPr>
              <w:ind w:left="427" w:right="50" w:hanging="302"/>
              <w:contextualSpacing/>
              <w:rPr>
                <w:b/>
                <w:bCs/>
                <w:sz w:val="20"/>
                <w:lang w:eastAsia="en-US"/>
              </w:rPr>
            </w:pPr>
            <w:r w:rsidRPr="00AE3B64">
              <w:rPr>
                <w:rFonts w:eastAsia="Calibri"/>
                <w:bCs/>
                <w:sz w:val="20"/>
                <w:szCs w:val="20"/>
                <w:lang w:eastAsia="en-US"/>
              </w:rPr>
              <w:t>максимальный процент застройки земельного участка – 80</w:t>
            </w:r>
          </w:p>
        </w:tc>
      </w:tr>
      <w:tr w:rsidR="005D0016" w:rsidRPr="00AE3B64" w14:paraId="142D8651" w14:textId="77777777" w:rsidTr="00CF7460">
        <w:trPr>
          <w:trHeight w:val="20"/>
        </w:trPr>
        <w:tc>
          <w:tcPr>
            <w:tcW w:w="241" w:type="pct"/>
            <w:shd w:val="clear" w:color="auto" w:fill="FFFFFF"/>
          </w:tcPr>
          <w:p w14:paraId="683C63D8" w14:textId="77777777" w:rsidR="005D0016" w:rsidRPr="00AE3B64" w:rsidRDefault="005D0016" w:rsidP="001F6370">
            <w:pPr>
              <w:pStyle w:val="aff8"/>
              <w:numPr>
                <w:ilvl w:val="0"/>
                <w:numId w:val="41"/>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AE3B64" w:rsidRDefault="005D0016" w:rsidP="00CF7460">
            <w:pPr>
              <w:autoSpaceDE w:val="0"/>
              <w:autoSpaceDN w:val="0"/>
              <w:adjustRightInd w:val="0"/>
              <w:ind w:left="147"/>
              <w:rPr>
                <w:sz w:val="20"/>
                <w:szCs w:val="20"/>
              </w:rPr>
            </w:pPr>
            <w:r w:rsidRPr="00AE3B64">
              <w:rPr>
                <w:sz w:val="20"/>
                <w:szCs w:val="20"/>
              </w:rPr>
              <w:t>Пищевая промышленность</w:t>
            </w:r>
          </w:p>
        </w:tc>
        <w:tc>
          <w:tcPr>
            <w:tcW w:w="291" w:type="pct"/>
            <w:shd w:val="clear" w:color="auto" w:fill="FFFFFF"/>
          </w:tcPr>
          <w:p w14:paraId="7BC0EB13" w14:textId="77777777" w:rsidR="005D0016" w:rsidRPr="00AE3B64" w:rsidRDefault="005D0016" w:rsidP="00CF7460">
            <w:pPr>
              <w:ind w:left="-8" w:firstLine="8"/>
              <w:jc w:val="center"/>
              <w:rPr>
                <w:sz w:val="20"/>
                <w:szCs w:val="20"/>
              </w:rPr>
            </w:pPr>
            <w:r w:rsidRPr="00AE3B64">
              <w:rPr>
                <w:sz w:val="20"/>
                <w:szCs w:val="20"/>
              </w:rPr>
              <w:t>6.4</w:t>
            </w:r>
          </w:p>
        </w:tc>
        <w:tc>
          <w:tcPr>
            <w:tcW w:w="1511" w:type="pct"/>
            <w:shd w:val="clear" w:color="auto" w:fill="FFFFFF"/>
          </w:tcPr>
          <w:p w14:paraId="33072320"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10F9790"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 и определяются на основании следующих требований:</w:t>
            </w:r>
          </w:p>
          <w:p w14:paraId="4E361D3E" w14:textId="77777777" w:rsidR="005D0016" w:rsidRPr="00AE3B64" w:rsidRDefault="005D0016" w:rsidP="001F6370">
            <w:pPr>
              <w:numPr>
                <w:ilvl w:val="0"/>
                <w:numId w:val="61"/>
              </w:numPr>
              <w:tabs>
                <w:tab w:val="left" w:pos="692"/>
              </w:tabs>
              <w:ind w:left="427" w:right="50" w:hanging="160"/>
              <w:contextualSpacing/>
              <w:rPr>
                <w:rFonts w:eastAsia="Calibri"/>
                <w:bCs/>
                <w:sz w:val="20"/>
                <w:szCs w:val="20"/>
                <w:lang w:eastAsia="en-US"/>
              </w:rPr>
            </w:pPr>
            <w:r w:rsidRPr="00AE3B64">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AE3B64">
              <w:rPr>
                <w:rFonts w:eastAsia="Calibri"/>
                <w:bCs/>
                <w:sz w:val="20"/>
                <w:szCs w:val="20"/>
                <w:lang w:eastAsia="en-US"/>
              </w:rPr>
              <w:br/>
              <w:t>СНиП 2.07.01-89*»;</w:t>
            </w:r>
          </w:p>
          <w:p w14:paraId="0D0CBAA1"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СНиП П-89-80* «Генеральные планы промышленных предприятий»;</w:t>
            </w:r>
          </w:p>
          <w:p w14:paraId="3C606F08"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AE3B64">
              <w:rPr>
                <w:rFonts w:eastAsia="Calibri"/>
                <w:bCs/>
                <w:sz w:val="20"/>
                <w:szCs w:val="20"/>
                <w:lang w:eastAsia="en-US"/>
              </w:rPr>
              <w:t>;</w:t>
            </w:r>
          </w:p>
          <w:p w14:paraId="5A9056C1"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действующего градостроительного и земельного законодательства;</w:t>
            </w:r>
          </w:p>
          <w:p w14:paraId="015F19F7" w14:textId="77777777" w:rsidR="005D0016" w:rsidRPr="00AE3B64" w:rsidRDefault="005D0016" w:rsidP="001F6370">
            <w:pPr>
              <w:numPr>
                <w:ilvl w:val="0"/>
                <w:numId w:val="61"/>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lastRenderedPageBreak/>
              <w:t xml:space="preserve"> иных технических регламентов, положений национальных стандартов и сводов правил</w:t>
            </w:r>
          </w:p>
          <w:p w14:paraId="3873BA13"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подлежат установлению.</w:t>
            </w:r>
          </w:p>
          <w:p w14:paraId="4C7DF569"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73C9BC8"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0B310AF2"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37D9DBC"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35191B80" w14:textId="77777777" w:rsidR="005D0016" w:rsidRPr="00AE3B64" w:rsidRDefault="005D0016" w:rsidP="001F6370">
            <w:pPr>
              <w:numPr>
                <w:ilvl w:val="0"/>
                <w:numId w:val="3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Иные показатели:</w:t>
            </w:r>
          </w:p>
          <w:p w14:paraId="1F40CE0D" w14:textId="77777777" w:rsidR="005D0016" w:rsidRPr="00AE3B64" w:rsidRDefault="005D0016" w:rsidP="00CF7460">
            <w:pPr>
              <w:numPr>
                <w:ilvl w:val="0"/>
                <w:numId w:val="1"/>
              </w:numPr>
              <w:ind w:left="427" w:right="50" w:hanging="302"/>
              <w:contextualSpacing/>
              <w:rPr>
                <w:bCs/>
                <w:sz w:val="20"/>
                <w:lang w:eastAsia="en-US"/>
              </w:rPr>
            </w:pPr>
            <w:r w:rsidRPr="00AE3B64">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AE3B64" w14:paraId="04A3EFC3" w14:textId="77777777" w:rsidTr="00CF7460">
        <w:trPr>
          <w:trHeight w:val="20"/>
        </w:trPr>
        <w:tc>
          <w:tcPr>
            <w:tcW w:w="241" w:type="pct"/>
            <w:shd w:val="clear" w:color="auto" w:fill="FFFFFF"/>
          </w:tcPr>
          <w:p w14:paraId="318690BE" w14:textId="77777777" w:rsidR="005D0016" w:rsidRPr="00AE3B64" w:rsidRDefault="005D0016" w:rsidP="001F6370">
            <w:pPr>
              <w:pStyle w:val="aff8"/>
              <w:numPr>
                <w:ilvl w:val="0"/>
                <w:numId w:val="41"/>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AE3B64" w:rsidRDefault="005D0016" w:rsidP="00CF7460">
            <w:pPr>
              <w:autoSpaceDE w:val="0"/>
              <w:autoSpaceDN w:val="0"/>
              <w:adjustRightInd w:val="0"/>
              <w:ind w:left="147"/>
              <w:rPr>
                <w:sz w:val="20"/>
                <w:szCs w:val="20"/>
              </w:rPr>
            </w:pPr>
            <w:r w:rsidRPr="00AE3B64">
              <w:rPr>
                <w:sz w:val="20"/>
                <w:szCs w:val="20"/>
              </w:rPr>
              <w:t>Строительная промышленность</w:t>
            </w:r>
          </w:p>
        </w:tc>
        <w:tc>
          <w:tcPr>
            <w:tcW w:w="291" w:type="pct"/>
            <w:shd w:val="clear" w:color="auto" w:fill="FFFFFF"/>
          </w:tcPr>
          <w:p w14:paraId="435FCBF8" w14:textId="77777777" w:rsidR="005D0016" w:rsidRPr="00AE3B64" w:rsidRDefault="005D0016" w:rsidP="00CF7460">
            <w:pPr>
              <w:ind w:left="-8" w:firstLine="8"/>
              <w:jc w:val="center"/>
              <w:rPr>
                <w:sz w:val="20"/>
                <w:szCs w:val="20"/>
              </w:rPr>
            </w:pPr>
            <w:r w:rsidRPr="00AE3B64">
              <w:rPr>
                <w:sz w:val="20"/>
                <w:szCs w:val="20"/>
              </w:rPr>
              <w:t>6.6</w:t>
            </w:r>
          </w:p>
        </w:tc>
        <w:tc>
          <w:tcPr>
            <w:tcW w:w="1511" w:type="pct"/>
            <w:shd w:val="clear" w:color="auto" w:fill="FFFFFF"/>
          </w:tcPr>
          <w:p w14:paraId="4D20CC26"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B9DEE14"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 и определяются на основании следующих требований:</w:t>
            </w:r>
          </w:p>
          <w:p w14:paraId="64C34B35"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Актуализированная редакция </w:t>
            </w:r>
            <w:r w:rsidRPr="00AE3B64">
              <w:rPr>
                <w:rFonts w:eastAsia="Calibri"/>
                <w:bCs/>
                <w:sz w:val="20"/>
                <w:szCs w:val="20"/>
                <w:lang w:eastAsia="en-US"/>
              </w:rPr>
              <w:br/>
              <w:t>СНиП 2.07.01-89*»;</w:t>
            </w:r>
          </w:p>
          <w:p w14:paraId="33291735"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СНиП П-89-80* «Генеральные планы промышленных предприятий»;</w:t>
            </w:r>
          </w:p>
          <w:p w14:paraId="4A6C15C2"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AE3B64">
              <w:rPr>
                <w:rFonts w:eastAsia="Calibri"/>
                <w:bCs/>
                <w:sz w:val="20"/>
                <w:szCs w:val="20"/>
                <w:lang w:eastAsia="en-US"/>
              </w:rPr>
              <w:t>;</w:t>
            </w:r>
          </w:p>
          <w:p w14:paraId="2F8B9496"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t>действующего градостроительного и земельного законодательства;</w:t>
            </w:r>
          </w:p>
          <w:p w14:paraId="7ED86DDD" w14:textId="77777777" w:rsidR="005D0016" w:rsidRPr="00AE3B64" w:rsidRDefault="005D0016" w:rsidP="001F6370">
            <w:pPr>
              <w:numPr>
                <w:ilvl w:val="0"/>
                <w:numId w:val="63"/>
              </w:numPr>
              <w:tabs>
                <w:tab w:val="left" w:pos="550"/>
              </w:tabs>
              <w:ind w:left="427" w:right="50" w:hanging="160"/>
              <w:contextualSpacing/>
              <w:rPr>
                <w:rFonts w:eastAsia="Calibri"/>
                <w:bCs/>
                <w:sz w:val="20"/>
                <w:szCs w:val="20"/>
                <w:lang w:eastAsia="en-US"/>
              </w:rPr>
            </w:pPr>
            <w:r w:rsidRPr="00AE3B64">
              <w:rPr>
                <w:rFonts w:eastAsia="Calibri"/>
                <w:bCs/>
                <w:sz w:val="20"/>
                <w:szCs w:val="20"/>
                <w:lang w:eastAsia="en-US"/>
              </w:rPr>
              <w:lastRenderedPageBreak/>
              <w:t>иных технических регламентов, положений национальных стандартов и сводов правил</w:t>
            </w:r>
          </w:p>
          <w:p w14:paraId="4FFBA9DA"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AFDFB3"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подлежат установлению.</w:t>
            </w:r>
          </w:p>
          <w:p w14:paraId="6A257EC9"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B7DDE08"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66BB99CB"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607E620" w14:textId="77777777" w:rsidR="005D0016" w:rsidRPr="00AE3B64" w:rsidRDefault="005D0016"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p w14:paraId="38142A40" w14:textId="77777777" w:rsidR="005D0016" w:rsidRPr="00AE3B64" w:rsidRDefault="005D0016" w:rsidP="001F6370">
            <w:pPr>
              <w:numPr>
                <w:ilvl w:val="0"/>
                <w:numId w:val="6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Иные показатели:</w:t>
            </w:r>
          </w:p>
          <w:p w14:paraId="78A59DCE" w14:textId="77777777" w:rsidR="005D0016" w:rsidRPr="00AE3B64" w:rsidRDefault="005D0016" w:rsidP="00CF7460">
            <w:pPr>
              <w:numPr>
                <w:ilvl w:val="0"/>
                <w:numId w:val="1"/>
              </w:numPr>
              <w:ind w:left="427" w:right="50" w:hanging="302"/>
              <w:contextualSpacing/>
              <w:rPr>
                <w:rFonts w:eastAsia="Calibri"/>
                <w:b/>
                <w:bCs/>
                <w:sz w:val="20"/>
                <w:szCs w:val="20"/>
                <w:lang w:eastAsia="en-US"/>
              </w:rPr>
            </w:pPr>
            <w:r w:rsidRPr="00AE3B64">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AE3B64" w14:paraId="51244561" w14:textId="77777777" w:rsidTr="00CF7460">
        <w:trPr>
          <w:trHeight w:val="20"/>
        </w:trPr>
        <w:tc>
          <w:tcPr>
            <w:tcW w:w="241" w:type="pct"/>
            <w:shd w:val="clear" w:color="auto" w:fill="FFFFFF"/>
          </w:tcPr>
          <w:p w14:paraId="2031AC23" w14:textId="77777777" w:rsidR="005D0016" w:rsidRPr="00AE3B64" w:rsidRDefault="005D0016" w:rsidP="001F6370">
            <w:pPr>
              <w:pStyle w:val="aff8"/>
              <w:numPr>
                <w:ilvl w:val="0"/>
                <w:numId w:val="41"/>
              </w:numPr>
              <w:autoSpaceDE w:val="0"/>
              <w:autoSpaceDN w:val="0"/>
              <w:adjustRightInd w:val="0"/>
              <w:spacing w:line="240" w:lineRule="auto"/>
              <w:jc w:val="left"/>
              <w:rPr>
                <w:sz w:val="20"/>
              </w:rPr>
            </w:pPr>
          </w:p>
        </w:tc>
        <w:tc>
          <w:tcPr>
            <w:tcW w:w="1072" w:type="pct"/>
            <w:shd w:val="clear" w:color="auto" w:fill="FFFFFF"/>
          </w:tcPr>
          <w:p w14:paraId="2CA57935" w14:textId="77777777" w:rsidR="005D0016" w:rsidRPr="00AE3B64" w:rsidRDefault="005D0016" w:rsidP="00CF7460">
            <w:pPr>
              <w:autoSpaceDE w:val="0"/>
              <w:autoSpaceDN w:val="0"/>
              <w:adjustRightInd w:val="0"/>
              <w:ind w:left="147"/>
              <w:rPr>
                <w:sz w:val="20"/>
                <w:szCs w:val="20"/>
              </w:rPr>
            </w:pPr>
            <w:r w:rsidRPr="00AE3B64">
              <w:rPr>
                <w:sz w:val="20"/>
                <w:szCs w:val="20"/>
              </w:rPr>
              <w:t>Склады</w:t>
            </w:r>
          </w:p>
        </w:tc>
        <w:tc>
          <w:tcPr>
            <w:tcW w:w="291" w:type="pct"/>
            <w:shd w:val="clear" w:color="auto" w:fill="FFFFFF"/>
          </w:tcPr>
          <w:p w14:paraId="6327AC76" w14:textId="77777777" w:rsidR="005D0016" w:rsidRPr="00AE3B64" w:rsidRDefault="005D0016" w:rsidP="00CF7460">
            <w:pPr>
              <w:ind w:left="-8" w:firstLine="8"/>
              <w:jc w:val="center"/>
              <w:rPr>
                <w:sz w:val="20"/>
                <w:szCs w:val="20"/>
              </w:rPr>
            </w:pPr>
            <w:r w:rsidRPr="00AE3B64">
              <w:rPr>
                <w:sz w:val="20"/>
                <w:szCs w:val="20"/>
              </w:rPr>
              <w:t>6.9</w:t>
            </w:r>
          </w:p>
        </w:tc>
        <w:tc>
          <w:tcPr>
            <w:tcW w:w="1511" w:type="pct"/>
            <w:shd w:val="clear" w:color="auto" w:fill="FFFFFF"/>
          </w:tcPr>
          <w:p w14:paraId="04100C47"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gridSpan w:val="2"/>
            <w:shd w:val="clear" w:color="auto" w:fill="FFFFFF"/>
          </w:tcPr>
          <w:p w14:paraId="4439A725" w14:textId="77777777" w:rsidR="00184870" w:rsidRPr="00AE3B64" w:rsidRDefault="00184870" w:rsidP="001F6370">
            <w:pPr>
              <w:numPr>
                <w:ilvl w:val="0"/>
                <w:numId w:val="171"/>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r w:rsidRPr="00184870">
              <w:rPr>
                <w:rFonts w:eastAsia="Calibri"/>
                <w:b/>
                <w:bCs/>
                <w:sz w:val="20"/>
                <w:szCs w:val="20"/>
                <w:lang w:eastAsia="en-US"/>
              </w:rPr>
              <w:t xml:space="preserve"> </w:t>
            </w:r>
          </w:p>
          <w:p w14:paraId="72CE10E1"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666A6ACB" w14:textId="77777777" w:rsidR="00184870" w:rsidRPr="00AE3B64" w:rsidRDefault="00184870" w:rsidP="001F6370">
            <w:pPr>
              <w:numPr>
                <w:ilvl w:val="0"/>
                <w:numId w:val="171"/>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8FCCAF"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6AC0E5E" w14:textId="77777777" w:rsidR="00184870" w:rsidRPr="00AE3B64" w:rsidRDefault="00184870" w:rsidP="001F6370">
            <w:pPr>
              <w:numPr>
                <w:ilvl w:val="0"/>
                <w:numId w:val="171"/>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41B02036"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CD09F65" w14:textId="77777777" w:rsidR="00184870" w:rsidRPr="00AE3B64" w:rsidRDefault="00184870" w:rsidP="001F6370">
            <w:pPr>
              <w:numPr>
                <w:ilvl w:val="0"/>
                <w:numId w:val="171"/>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B76A1A7" w14:textId="0A7FAF20" w:rsidR="005D0016" w:rsidRPr="00AE3B64" w:rsidRDefault="00184870" w:rsidP="00184870">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5D0016" w:rsidRPr="00AE3B64" w14:paraId="234AF438" w14:textId="77777777" w:rsidTr="00CF7460">
        <w:trPr>
          <w:trHeight w:val="20"/>
        </w:trPr>
        <w:tc>
          <w:tcPr>
            <w:tcW w:w="241" w:type="pct"/>
            <w:shd w:val="clear" w:color="auto" w:fill="FFFFFF"/>
          </w:tcPr>
          <w:p w14:paraId="77867F8A" w14:textId="77777777" w:rsidR="005D0016" w:rsidRPr="00AE3B64" w:rsidRDefault="005D0016" w:rsidP="001F6370">
            <w:pPr>
              <w:pStyle w:val="aff8"/>
              <w:numPr>
                <w:ilvl w:val="0"/>
                <w:numId w:val="41"/>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AE3B64" w:rsidRDefault="005D0016" w:rsidP="00CF7460">
            <w:pPr>
              <w:autoSpaceDE w:val="0"/>
              <w:autoSpaceDN w:val="0"/>
              <w:adjustRightInd w:val="0"/>
              <w:ind w:left="147"/>
              <w:rPr>
                <w:sz w:val="20"/>
                <w:szCs w:val="20"/>
              </w:rPr>
            </w:pPr>
            <w:r w:rsidRPr="00AE3B64">
              <w:rPr>
                <w:sz w:val="20"/>
                <w:szCs w:val="20"/>
              </w:rPr>
              <w:t>Складские площадки</w:t>
            </w:r>
          </w:p>
        </w:tc>
        <w:tc>
          <w:tcPr>
            <w:tcW w:w="291" w:type="pct"/>
            <w:shd w:val="clear" w:color="auto" w:fill="FFFFFF"/>
          </w:tcPr>
          <w:p w14:paraId="4B97EEF6" w14:textId="77777777" w:rsidR="005D0016" w:rsidRPr="00AE3B64" w:rsidRDefault="005D0016" w:rsidP="00CF7460">
            <w:pPr>
              <w:ind w:left="-8" w:firstLine="8"/>
              <w:jc w:val="center"/>
              <w:rPr>
                <w:sz w:val="20"/>
                <w:szCs w:val="20"/>
              </w:rPr>
            </w:pPr>
            <w:r w:rsidRPr="00AE3B64">
              <w:rPr>
                <w:sz w:val="20"/>
                <w:szCs w:val="20"/>
              </w:rPr>
              <w:t>6.9.1</w:t>
            </w:r>
          </w:p>
        </w:tc>
        <w:tc>
          <w:tcPr>
            <w:tcW w:w="1511" w:type="pct"/>
            <w:shd w:val="clear" w:color="auto" w:fill="FFFFFF"/>
          </w:tcPr>
          <w:p w14:paraId="1EB7203F"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AE3B64" w:rsidRDefault="005D0016" w:rsidP="001F6370">
            <w:pPr>
              <w:numPr>
                <w:ilvl w:val="0"/>
                <w:numId w:val="6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DFC9D66"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AE3B64" w:rsidRDefault="005D0016" w:rsidP="001F6370">
            <w:pPr>
              <w:numPr>
                <w:ilvl w:val="0"/>
                <w:numId w:val="6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4E4F1153" w:rsidR="005D0016" w:rsidRPr="00184870" w:rsidRDefault="005D0016"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4116421" w14:textId="77777777" w:rsidR="005D0016" w:rsidRPr="00AE3B64" w:rsidRDefault="005D0016" w:rsidP="001F6370">
            <w:pPr>
              <w:numPr>
                <w:ilvl w:val="0"/>
                <w:numId w:val="6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A3B1196" w14:textId="0F2499D5" w:rsidR="005D0016" w:rsidRPr="00184870" w:rsidRDefault="005D0016"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lastRenderedPageBreak/>
              <w:t>не подлежит установлению.</w:t>
            </w:r>
          </w:p>
          <w:p w14:paraId="471EB242" w14:textId="77777777" w:rsidR="005D0016" w:rsidRPr="00AE3B64" w:rsidRDefault="005D0016" w:rsidP="001F6370">
            <w:pPr>
              <w:numPr>
                <w:ilvl w:val="0"/>
                <w:numId w:val="6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FA97719" w14:textId="767D81B0" w:rsidR="005D0016" w:rsidRPr="00AE3B64" w:rsidRDefault="005D0016" w:rsidP="00184870">
            <w:pPr>
              <w:numPr>
                <w:ilvl w:val="0"/>
                <w:numId w:val="1"/>
              </w:numPr>
              <w:ind w:left="427" w:right="50" w:hanging="302"/>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5D0016" w:rsidRPr="00AE3B64" w14:paraId="5051AFFE" w14:textId="77777777" w:rsidTr="00CF7460">
        <w:trPr>
          <w:trHeight w:val="20"/>
        </w:trPr>
        <w:tc>
          <w:tcPr>
            <w:tcW w:w="241" w:type="pct"/>
            <w:shd w:val="clear" w:color="auto" w:fill="FFFFFF"/>
          </w:tcPr>
          <w:p w14:paraId="0D87BED2" w14:textId="77777777" w:rsidR="005D0016" w:rsidRPr="00AE3B64" w:rsidRDefault="005D0016" w:rsidP="001F6370">
            <w:pPr>
              <w:pStyle w:val="aff8"/>
              <w:numPr>
                <w:ilvl w:val="0"/>
                <w:numId w:val="41"/>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AE3B64" w:rsidRDefault="005D0016" w:rsidP="00CF7460">
            <w:pPr>
              <w:autoSpaceDE w:val="0"/>
              <w:autoSpaceDN w:val="0"/>
              <w:adjustRightInd w:val="0"/>
              <w:ind w:left="147"/>
              <w:rPr>
                <w:sz w:val="20"/>
                <w:szCs w:val="20"/>
              </w:rPr>
            </w:pPr>
            <w:r w:rsidRPr="00AE3B64">
              <w:rPr>
                <w:sz w:val="20"/>
                <w:szCs w:val="20"/>
              </w:rPr>
              <w:t>Автомобильный транспорт</w:t>
            </w:r>
          </w:p>
        </w:tc>
        <w:tc>
          <w:tcPr>
            <w:tcW w:w="291" w:type="pct"/>
            <w:shd w:val="clear" w:color="auto" w:fill="FFFFFF"/>
          </w:tcPr>
          <w:p w14:paraId="21BF9A63" w14:textId="77777777" w:rsidR="005D0016" w:rsidRPr="00AE3B64" w:rsidRDefault="005D0016" w:rsidP="00CF7460">
            <w:pPr>
              <w:ind w:left="-8" w:firstLine="8"/>
              <w:jc w:val="center"/>
              <w:rPr>
                <w:sz w:val="20"/>
                <w:szCs w:val="20"/>
              </w:rPr>
            </w:pPr>
            <w:r w:rsidRPr="00AE3B64">
              <w:rPr>
                <w:sz w:val="20"/>
                <w:szCs w:val="20"/>
              </w:rPr>
              <w:t>7.2</w:t>
            </w:r>
          </w:p>
        </w:tc>
        <w:tc>
          <w:tcPr>
            <w:tcW w:w="1511" w:type="pct"/>
            <w:shd w:val="clear" w:color="auto" w:fill="FFFFFF"/>
          </w:tcPr>
          <w:p w14:paraId="4E927ED0"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
        </w:tc>
        <w:tc>
          <w:tcPr>
            <w:tcW w:w="1885" w:type="pct"/>
            <w:gridSpan w:val="2"/>
            <w:shd w:val="clear" w:color="auto" w:fill="FFFFFF"/>
          </w:tcPr>
          <w:p w14:paraId="201D565F" w14:textId="77777777" w:rsidR="00184870" w:rsidRPr="00AE3B64" w:rsidRDefault="00184870" w:rsidP="001F6370">
            <w:pPr>
              <w:numPr>
                <w:ilvl w:val="0"/>
                <w:numId w:val="1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0873495" w14:textId="77777777" w:rsidR="00184870" w:rsidRPr="00AE3B64"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DF90933" w14:textId="77777777" w:rsidR="00184870" w:rsidRPr="00AE3B64" w:rsidRDefault="00184870" w:rsidP="001F6370">
            <w:pPr>
              <w:numPr>
                <w:ilvl w:val="0"/>
                <w:numId w:val="1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5E2D7E5" w14:textId="77777777" w:rsidR="00184870" w:rsidRPr="00184870"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A815B75" w14:textId="77777777" w:rsidR="00184870" w:rsidRPr="00AE3B64" w:rsidRDefault="00184870" w:rsidP="001F6370">
            <w:pPr>
              <w:numPr>
                <w:ilvl w:val="0"/>
                <w:numId w:val="1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F9E8D97" w14:textId="77777777" w:rsidR="00184870" w:rsidRPr="00184870"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0AABDE3" w14:textId="77777777" w:rsidR="00184870" w:rsidRPr="00AE3B64" w:rsidRDefault="00184870" w:rsidP="001F6370">
            <w:pPr>
              <w:numPr>
                <w:ilvl w:val="0"/>
                <w:numId w:val="1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E9B8BDF" w14:textId="014373C0" w:rsidR="005D0016" w:rsidRPr="00AE3B64" w:rsidRDefault="00184870" w:rsidP="001F6370">
            <w:pPr>
              <w:pStyle w:val="aff8"/>
              <w:numPr>
                <w:ilvl w:val="0"/>
                <w:numId w:val="60"/>
              </w:numPr>
              <w:autoSpaceDE w:val="0"/>
              <w:autoSpaceDN w:val="0"/>
              <w:adjustRightInd w:val="0"/>
              <w:ind w:left="427" w:right="59" w:hanging="302"/>
              <w:jc w:val="left"/>
              <w:rPr>
                <w:b/>
                <w:bCs/>
                <w:sz w:val="20"/>
                <w:lang w:eastAsia="en-US"/>
              </w:rPr>
            </w:pPr>
            <w:r w:rsidRPr="00AE3B64">
              <w:rPr>
                <w:bCs/>
                <w:sz w:val="20"/>
                <w:lang w:eastAsia="en-US"/>
              </w:rPr>
              <w:t>не подлежит установлению</w:t>
            </w:r>
          </w:p>
        </w:tc>
      </w:tr>
      <w:tr w:rsidR="005D0016" w:rsidRPr="00AE3B64" w14:paraId="3D54443E" w14:textId="77777777" w:rsidTr="00CF7460">
        <w:trPr>
          <w:trHeight w:val="20"/>
        </w:trPr>
        <w:tc>
          <w:tcPr>
            <w:tcW w:w="241" w:type="pct"/>
            <w:shd w:val="clear" w:color="auto" w:fill="FFFFFF"/>
          </w:tcPr>
          <w:p w14:paraId="68D99623" w14:textId="77777777" w:rsidR="005D0016" w:rsidRPr="00AE3B64" w:rsidRDefault="005D0016" w:rsidP="001F6370">
            <w:pPr>
              <w:pStyle w:val="aff8"/>
              <w:numPr>
                <w:ilvl w:val="0"/>
                <w:numId w:val="41"/>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AE3B64" w:rsidRDefault="005D0016" w:rsidP="00CF7460">
            <w:pPr>
              <w:autoSpaceDE w:val="0"/>
              <w:autoSpaceDN w:val="0"/>
              <w:adjustRightInd w:val="0"/>
              <w:ind w:left="147"/>
              <w:rPr>
                <w:sz w:val="20"/>
                <w:szCs w:val="20"/>
              </w:rPr>
            </w:pPr>
            <w:r w:rsidRPr="00AE3B64">
              <w:rPr>
                <w:sz w:val="20"/>
                <w:szCs w:val="20"/>
              </w:rPr>
              <w:t>Улично-дорожная сеть</w:t>
            </w:r>
          </w:p>
        </w:tc>
        <w:tc>
          <w:tcPr>
            <w:tcW w:w="291" w:type="pct"/>
            <w:shd w:val="clear" w:color="auto" w:fill="FFFFFF"/>
          </w:tcPr>
          <w:p w14:paraId="14A2F8F8" w14:textId="77777777" w:rsidR="005D0016" w:rsidRPr="00AE3B64" w:rsidRDefault="005D0016" w:rsidP="00CF7460">
            <w:pPr>
              <w:ind w:left="-8" w:firstLine="8"/>
              <w:jc w:val="center"/>
              <w:rPr>
                <w:sz w:val="20"/>
                <w:szCs w:val="20"/>
              </w:rPr>
            </w:pPr>
            <w:r w:rsidRPr="00AE3B64">
              <w:rPr>
                <w:sz w:val="20"/>
                <w:szCs w:val="20"/>
              </w:rPr>
              <w:t>12.0.1</w:t>
            </w:r>
          </w:p>
        </w:tc>
        <w:tc>
          <w:tcPr>
            <w:tcW w:w="1511" w:type="pct"/>
            <w:shd w:val="clear" w:color="auto" w:fill="FFFFFF"/>
          </w:tcPr>
          <w:p w14:paraId="4B35FB7D"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w:t>
            </w:r>
            <w:r w:rsidRPr="00AE3B64">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E3B64">
              <w:rPr>
                <w:rFonts w:eastAsia="Calibri"/>
                <w:bCs/>
                <w:sz w:val="20"/>
                <w:szCs w:val="20"/>
                <w:lang w:eastAsia="en-US"/>
              </w:rPr>
              <w:t>велотранспортной</w:t>
            </w:r>
            <w:proofErr w:type="spellEnd"/>
            <w:r w:rsidRPr="00AE3B64">
              <w:rPr>
                <w:rFonts w:eastAsia="Calibri"/>
                <w:bCs/>
                <w:sz w:val="20"/>
                <w:szCs w:val="20"/>
                <w:lang w:eastAsia="en-US"/>
              </w:rPr>
              <w:t xml:space="preserve"> и инженерной инфраструктуры;</w:t>
            </w:r>
          </w:p>
          <w:p w14:paraId="70FDC97E"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9" w:history="1">
              <w:r w:rsidRPr="00AE3B64">
                <w:rPr>
                  <w:rFonts w:eastAsia="Calibri"/>
                  <w:bCs/>
                  <w:sz w:val="20"/>
                  <w:szCs w:val="20"/>
                  <w:lang w:eastAsia="en-US"/>
                </w:rPr>
                <w:t>кодами 2.7.1</w:t>
              </w:r>
            </w:hyperlink>
            <w:r w:rsidRPr="00AE3B64">
              <w:rPr>
                <w:rFonts w:eastAsia="Calibri"/>
                <w:bCs/>
                <w:sz w:val="20"/>
                <w:szCs w:val="20"/>
                <w:lang w:eastAsia="en-US"/>
              </w:rPr>
              <w:t xml:space="preserve">, </w:t>
            </w:r>
            <w:hyperlink r:id="rId30" w:history="1">
              <w:r w:rsidRPr="00AE3B64">
                <w:rPr>
                  <w:rFonts w:eastAsia="Calibri"/>
                  <w:bCs/>
                  <w:sz w:val="20"/>
                  <w:szCs w:val="20"/>
                  <w:lang w:eastAsia="en-US"/>
                </w:rPr>
                <w:t>4.9</w:t>
              </w:r>
            </w:hyperlink>
            <w:r w:rsidRPr="00AE3B64">
              <w:rPr>
                <w:rFonts w:eastAsia="Calibri"/>
                <w:bCs/>
                <w:sz w:val="20"/>
                <w:szCs w:val="20"/>
                <w:lang w:eastAsia="en-US"/>
              </w:rPr>
              <w:t xml:space="preserve">, </w:t>
            </w:r>
            <w:hyperlink r:id="rId31" w:history="1">
              <w:r w:rsidRPr="00AE3B64">
                <w:rPr>
                  <w:rFonts w:eastAsia="Calibri"/>
                  <w:bCs/>
                  <w:sz w:val="20"/>
                  <w:szCs w:val="20"/>
                  <w:lang w:eastAsia="en-US"/>
                </w:rPr>
                <w:t>7.2.3</w:t>
              </w:r>
            </w:hyperlink>
            <w:r w:rsidRPr="00AE3B64">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7A84BBDE" w14:textId="77777777" w:rsidR="00184870" w:rsidRPr="00AE3B64" w:rsidRDefault="00184870" w:rsidP="001F6370">
            <w:pPr>
              <w:numPr>
                <w:ilvl w:val="0"/>
                <w:numId w:val="173"/>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r w:rsidRPr="00184870">
              <w:rPr>
                <w:rFonts w:eastAsia="Calibri"/>
                <w:b/>
                <w:bCs/>
                <w:sz w:val="20"/>
                <w:szCs w:val="20"/>
                <w:lang w:eastAsia="en-US"/>
              </w:rPr>
              <w:t xml:space="preserve"> </w:t>
            </w:r>
          </w:p>
          <w:p w14:paraId="51283F50"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011D015" w14:textId="77777777" w:rsidR="00184870" w:rsidRPr="00AE3B64" w:rsidRDefault="00184870" w:rsidP="001F6370">
            <w:pPr>
              <w:numPr>
                <w:ilvl w:val="0"/>
                <w:numId w:val="173"/>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6687E50"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41C27DE2" w14:textId="77777777" w:rsidR="00184870" w:rsidRPr="00AE3B64" w:rsidRDefault="00184870" w:rsidP="001F6370">
            <w:pPr>
              <w:numPr>
                <w:ilvl w:val="0"/>
                <w:numId w:val="173"/>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5D641121"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62F20A82" w14:textId="77777777" w:rsidR="00184870" w:rsidRPr="00AE3B64" w:rsidRDefault="00184870" w:rsidP="001F6370">
            <w:pPr>
              <w:numPr>
                <w:ilvl w:val="0"/>
                <w:numId w:val="173"/>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072C09E" w14:textId="7A8A102A" w:rsidR="005D0016" w:rsidRPr="00AE3B64" w:rsidRDefault="00184870" w:rsidP="00184870">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5D0016" w:rsidRPr="00AE3B64" w14:paraId="6FD4BFAE" w14:textId="77777777" w:rsidTr="00CF7460">
        <w:trPr>
          <w:trHeight w:val="20"/>
        </w:trPr>
        <w:tc>
          <w:tcPr>
            <w:tcW w:w="241" w:type="pct"/>
            <w:shd w:val="clear" w:color="auto" w:fill="FFFFFF"/>
          </w:tcPr>
          <w:p w14:paraId="64CAC601" w14:textId="77777777" w:rsidR="005D0016" w:rsidRPr="00AE3B64" w:rsidRDefault="005D0016" w:rsidP="00CF7460">
            <w:pPr>
              <w:ind w:left="53" w:right="106"/>
              <w:jc w:val="center"/>
              <w:rPr>
                <w:b/>
                <w:sz w:val="20"/>
                <w:szCs w:val="20"/>
              </w:rPr>
            </w:pPr>
            <w:r w:rsidRPr="00AE3B64">
              <w:rPr>
                <w:b/>
                <w:sz w:val="20"/>
                <w:szCs w:val="20"/>
              </w:rPr>
              <w:t>2</w:t>
            </w:r>
          </w:p>
        </w:tc>
        <w:tc>
          <w:tcPr>
            <w:tcW w:w="4759" w:type="pct"/>
            <w:gridSpan w:val="5"/>
            <w:shd w:val="clear" w:color="auto" w:fill="FFFFFF"/>
          </w:tcPr>
          <w:p w14:paraId="521AF924" w14:textId="77777777" w:rsidR="005D0016" w:rsidRPr="00AE3B64" w:rsidRDefault="005D0016" w:rsidP="00CF7460">
            <w:pPr>
              <w:ind w:left="53" w:right="106"/>
              <w:jc w:val="center"/>
              <w:rPr>
                <w:b/>
                <w:sz w:val="20"/>
                <w:szCs w:val="20"/>
              </w:rPr>
            </w:pPr>
            <w:r w:rsidRPr="00AE3B64">
              <w:rPr>
                <w:b/>
                <w:sz w:val="20"/>
                <w:szCs w:val="20"/>
              </w:rPr>
              <w:t>Условно разрешенные виды использования</w:t>
            </w:r>
          </w:p>
        </w:tc>
      </w:tr>
      <w:tr w:rsidR="005D0016" w:rsidRPr="00AE3B64" w14:paraId="6755014F" w14:textId="77777777" w:rsidTr="00CF7460">
        <w:trPr>
          <w:gridAfter w:val="1"/>
          <w:wAfter w:w="7" w:type="pct"/>
          <w:trHeight w:val="20"/>
        </w:trPr>
        <w:tc>
          <w:tcPr>
            <w:tcW w:w="241" w:type="pct"/>
            <w:shd w:val="clear" w:color="auto" w:fill="FFFFFF"/>
          </w:tcPr>
          <w:p w14:paraId="4FCA5BBD" w14:textId="77777777" w:rsidR="005D0016" w:rsidRPr="00AE3B64" w:rsidRDefault="005D0016" w:rsidP="00CF7460">
            <w:pPr>
              <w:autoSpaceDE w:val="0"/>
              <w:autoSpaceDN w:val="0"/>
              <w:adjustRightInd w:val="0"/>
              <w:ind w:left="227"/>
              <w:rPr>
                <w:sz w:val="20"/>
                <w:szCs w:val="20"/>
              </w:rPr>
            </w:pPr>
            <w:r w:rsidRPr="00AE3B64">
              <w:rPr>
                <w:sz w:val="20"/>
                <w:szCs w:val="20"/>
              </w:rPr>
              <w:t>2.1</w:t>
            </w:r>
          </w:p>
        </w:tc>
        <w:tc>
          <w:tcPr>
            <w:tcW w:w="1072" w:type="pct"/>
            <w:shd w:val="clear" w:color="auto" w:fill="FFFFFF"/>
          </w:tcPr>
          <w:p w14:paraId="212E404C" w14:textId="77777777" w:rsidR="005D0016" w:rsidRPr="00AE3B64" w:rsidRDefault="005D0016" w:rsidP="00CF7460">
            <w:pPr>
              <w:autoSpaceDE w:val="0"/>
              <w:autoSpaceDN w:val="0"/>
              <w:adjustRightInd w:val="0"/>
              <w:ind w:left="147"/>
              <w:rPr>
                <w:sz w:val="20"/>
                <w:szCs w:val="20"/>
              </w:rPr>
            </w:pPr>
            <w:r w:rsidRPr="00AE3B64">
              <w:rPr>
                <w:sz w:val="20"/>
                <w:szCs w:val="20"/>
              </w:rPr>
              <w:t>Размещение гаражей для собственных нужд</w:t>
            </w:r>
          </w:p>
        </w:tc>
        <w:tc>
          <w:tcPr>
            <w:tcW w:w="291" w:type="pct"/>
            <w:shd w:val="clear" w:color="auto" w:fill="FFFFFF"/>
          </w:tcPr>
          <w:p w14:paraId="066566E6" w14:textId="77777777" w:rsidR="005D0016" w:rsidRPr="00AE3B64" w:rsidRDefault="005D0016" w:rsidP="00CF7460">
            <w:pPr>
              <w:jc w:val="center"/>
              <w:rPr>
                <w:sz w:val="20"/>
                <w:szCs w:val="20"/>
              </w:rPr>
            </w:pPr>
            <w:r w:rsidRPr="00AE3B64">
              <w:rPr>
                <w:sz w:val="20"/>
                <w:szCs w:val="20"/>
              </w:rPr>
              <w:t>2.7.2</w:t>
            </w:r>
          </w:p>
        </w:tc>
        <w:tc>
          <w:tcPr>
            <w:tcW w:w="1511" w:type="pct"/>
            <w:shd w:val="clear" w:color="auto" w:fill="FFFFFF"/>
          </w:tcPr>
          <w:p w14:paraId="7B293D5F"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для собственных нужд отдельно стоящих гаражей и (или) гаражей, блокированных общими стенами с другими </w:t>
            </w:r>
            <w:r w:rsidRPr="00AE3B64">
              <w:rPr>
                <w:sz w:val="20"/>
                <w:szCs w:val="20"/>
              </w:rPr>
              <w:lastRenderedPageBreak/>
              <w:t>гаражами в одном ряду, имеющих общие с ними крышу, фундамент и коммуникации</w:t>
            </w:r>
          </w:p>
        </w:tc>
        <w:tc>
          <w:tcPr>
            <w:tcW w:w="1878" w:type="pct"/>
            <w:shd w:val="clear" w:color="auto" w:fill="FFFFFF"/>
          </w:tcPr>
          <w:p w14:paraId="78247213"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293939D1" w14:textId="77777777" w:rsidR="005D0016" w:rsidRPr="00AE3B64"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не подлежит установлению;</w:t>
            </w:r>
          </w:p>
          <w:p w14:paraId="136BC498" w14:textId="77777777" w:rsidR="005D0016" w:rsidRPr="00AE3B64"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AE3B64">
              <w:rPr>
                <w:rFonts w:eastAsia="Calibri"/>
                <w:bCs/>
                <w:sz w:val="20"/>
                <w:szCs w:val="20"/>
                <w:lang w:eastAsia="en-US"/>
              </w:rPr>
              <w:lastRenderedPageBreak/>
              <w:t xml:space="preserve">максимальные размеры земельного участка – </w:t>
            </w:r>
            <w:r w:rsidRPr="00AE3B64">
              <w:rPr>
                <w:rFonts w:eastAsia="Calibri"/>
                <w:bCs/>
                <w:sz w:val="20"/>
                <w:szCs w:val="20"/>
                <w:lang w:eastAsia="en-US"/>
              </w:rPr>
              <w:br/>
              <w:t>800 м</w:t>
            </w:r>
            <w:r w:rsidRPr="00AE3B64">
              <w:rPr>
                <w:rFonts w:eastAsia="Calibri"/>
                <w:bCs/>
                <w:sz w:val="20"/>
                <w:szCs w:val="20"/>
                <w:vertAlign w:val="superscript"/>
                <w:lang w:eastAsia="en-US"/>
              </w:rPr>
              <w:t>2</w:t>
            </w:r>
            <w:r w:rsidRPr="00AE3B64">
              <w:rPr>
                <w:rFonts w:eastAsia="Calibri"/>
                <w:bCs/>
                <w:sz w:val="20"/>
                <w:szCs w:val="20"/>
                <w:lang w:eastAsia="en-US"/>
              </w:rPr>
              <w:t>.</w:t>
            </w:r>
          </w:p>
          <w:p w14:paraId="2861C181"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94933E0" w14:textId="77777777" w:rsidR="005D0016" w:rsidRPr="00AE3B64" w:rsidRDefault="005D0016" w:rsidP="001F6370">
            <w:pPr>
              <w:pStyle w:val="aff8"/>
              <w:numPr>
                <w:ilvl w:val="0"/>
                <w:numId w:val="54"/>
              </w:numPr>
              <w:autoSpaceDE w:val="0"/>
              <w:autoSpaceDN w:val="0"/>
              <w:adjustRightInd w:val="0"/>
              <w:spacing w:line="240" w:lineRule="auto"/>
              <w:ind w:left="409" w:right="59" w:hanging="284"/>
              <w:rPr>
                <w:b/>
                <w:bCs/>
                <w:sz w:val="20"/>
                <w:lang w:eastAsia="en-US"/>
              </w:rPr>
            </w:pPr>
            <w:r w:rsidRPr="00AE3B64">
              <w:rPr>
                <w:bCs/>
                <w:sz w:val="20"/>
                <w:lang w:eastAsia="en-US"/>
              </w:rPr>
              <w:t>не подлежат установлению.</w:t>
            </w:r>
          </w:p>
          <w:p w14:paraId="1857F331"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 –</w:t>
            </w:r>
            <w:r w:rsidRPr="00AE3B64">
              <w:rPr>
                <w:rFonts w:eastAsia="Calibri"/>
                <w:bCs/>
                <w:sz w:val="20"/>
                <w:szCs w:val="20"/>
                <w:lang w:eastAsia="en-US"/>
              </w:rPr>
              <w:t xml:space="preserve"> максимальное количество этажей объекта – 1.</w:t>
            </w:r>
          </w:p>
          <w:p w14:paraId="011957FA"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450B5A3" w14:textId="77777777" w:rsidR="005D0016" w:rsidRPr="00AE3B64" w:rsidRDefault="005D0016" w:rsidP="001F6370">
            <w:pPr>
              <w:pStyle w:val="aff8"/>
              <w:numPr>
                <w:ilvl w:val="0"/>
                <w:numId w:val="54"/>
              </w:numPr>
              <w:autoSpaceDE w:val="0"/>
              <w:autoSpaceDN w:val="0"/>
              <w:adjustRightInd w:val="0"/>
              <w:ind w:left="409" w:right="59" w:hanging="284"/>
              <w:rPr>
                <w:b/>
                <w:bCs/>
                <w:sz w:val="20"/>
                <w:lang w:eastAsia="en-US"/>
              </w:rPr>
            </w:pPr>
            <w:r w:rsidRPr="00AE3B64">
              <w:rPr>
                <w:bCs/>
                <w:sz w:val="20"/>
                <w:lang w:eastAsia="en-US"/>
              </w:rPr>
              <w:t>не подлежит установлению</w:t>
            </w:r>
          </w:p>
        </w:tc>
      </w:tr>
      <w:tr w:rsidR="005D0016" w:rsidRPr="00AE3B64" w14:paraId="4BEF3EEB" w14:textId="77777777" w:rsidTr="00CF7460">
        <w:trPr>
          <w:gridAfter w:val="1"/>
          <w:wAfter w:w="7" w:type="pct"/>
          <w:trHeight w:val="20"/>
        </w:trPr>
        <w:tc>
          <w:tcPr>
            <w:tcW w:w="241" w:type="pct"/>
            <w:shd w:val="clear" w:color="auto" w:fill="FFFFFF"/>
          </w:tcPr>
          <w:p w14:paraId="432029DC" w14:textId="77777777" w:rsidR="005D0016" w:rsidRPr="00AE3B64" w:rsidRDefault="005D0016" w:rsidP="00CF7460">
            <w:pPr>
              <w:autoSpaceDE w:val="0"/>
              <w:autoSpaceDN w:val="0"/>
              <w:adjustRightInd w:val="0"/>
              <w:ind w:left="227"/>
              <w:rPr>
                <w:sz w:val="20"/>
                <w:szCs w:val="20"/>
              </w:rPr>
            </w:pPr>
            <w:r w:rsidRPr="00AE3B64">
              <w:rPr>
                <w:sz w:val="20"/>
                <w:szCs w:val="20"/>
              </w:rPr>
              <w:lastRenderedPageBreak/>
              <w:t>2.2</w:t>
            </w:r>
          </w:p>
        </w:tc>
        <w:tc>
          <w:tcPr>
            <w:tcW w:w="1072" w:type="pct"/>
            <w:shd w:val="clear" w:color="auto" w:fill="FFFFFF"/>
          </w:tcPr>
          <w:p w14:paraId="43F2C7EB" w14:textId="77777777" w:rsidR="005D0016" w:rsidRPr="00AE3B64" w:rsidRDefault="005D0016" w:rsidP="00CF7460">
            <w:pPr>
              <w:autoSpaceDE w:val="0"/>
              <w:autoSpaceDN w:val="0"/>
              <w:adjustRightInd w:val="0"/>
              <w:ind w:left="147"/>
              <w:rPr>
                <w:sz w:val="20"/>
                <w:szCs w:val="20"/>
              </w:rPr>
            </w:pPr>
            <w:r w:rsidRPr="00AE3B64">
              <w:rPr>
                <w:sz w:val="20"/>
                <w:szCs w:val="20"/>
              </w:rPr>
              <w:t>Магазины</w:t>
            </w:r>
          </w:p>
        </w:tc>
        <w:tc>
          <w:tcPr>
            <w:tcW w:w="291" w:type="pct"/>
            <w:shd w:val="clear" w:color="auto" w:fill="FFFFFF"/>
          </w:tcPr>
          <w:p w14:paraId="53EC6AE5" w14:textId="77777777" w:rsidR="005D0016" w:rsidRPr="00AE3B64" w:rsidRDefault="005D0016" w:rsidP="00CF7460">
            <w:pPr>
              <w:jc w:val="center"/>
              <w:rPr>
                <w:sz w:val="20"/>
                <w:szCs w:val="20"/>
              </w:rPr>
            </w:pPr>
            <w:r w:rsidRPr="00AE3B64">
              <w:rPr>
                <w:sz w:val="20"/>
                <w:szCs w:val="20"/>
              </w:rPr>
              <w:t>4.4</w:t>
            </w:r>
          </w:p>
        </w:tc>
        <w:tc>
          <w:tcPr>
            <w:tcW w:w="1511" w:type="pct"/>
            <w:shd w:val="clear" w:color="auto" w:fill="FFFFFF"/>
          </w:tcPr>
          <w:p w14:paraId="2FCDBBF1" w14:textId="77777777" w:rsidR="005D0016" w:rsidRPr="00AE3B64" w:rsidRDefault="005D0016" w:rsidP="00CF7460">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AE3B64">
              <w:rPr>
                <w:rFonts w:eastAsia="Calibri"/>
                <w:bCs/>
                <w:sz w:val="20"/>
                <w:szCs w:val="20"/>
                <w:vertAlign w:val="superscript"/>
                <w:lang w:eastAsia="en-US"/>
              </w:rPr>
              <w:t>2</w:t>
            </w:r>
          </w:p>
        </w:tc>
        <w:tc>
          <w:tcPr>
            <w:tcW w:w="1878" w:type="pct"/>
            <w:shd w:val="clear" w:color="auto" w:fill="FFFFFF"/>
          </w:tcPr>
          <w:p w14:paraId="02AFE3D9" w14:textId="77777777" w:rsidR="005D0016" w:rsidRPr="00AE3B64" w:rsidRDefault="005D0016" w:rsidP="001F6370">
            <w:pPr>
              <w:numPr>
                <w:ilvl w:val="0"/>
                <w:numId w:val="72"/>
              </w:numPr>
              <w:autoSpaceDE w:val="0"/>
              <w:autoSpaceDN w:val="0"/>
              <w:adjustRightInd w:val="0"/>
              <w:ind w:left="409" w:right="5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0C4A066"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5D0016" w:rsidRPr="00AE3B64" w:rsidRDefault="005D0016" w:rsidP="001F6370">
            <w:pPr>
              <w:numPr>
                <w:ilvl w:val="0"/>
                <w:numId w:val="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5D0016" w:rsidRPr="00AE3B64" w:rsidRDefault="005D0016" w:rsidP="001F6370">
            <w:pPr>
              <w:numPr>
                <w:ilvl w:val="0"/>
                <w:numId w:val="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5D0016" w:rsidRPr="00AE3B64" w:rsidRDefault="005D0016" w:rsidP="00CF746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B5DC92D" w14:textId="77777777" w:rsidR="005D0016" w:rsidRPr="00AE3B64" w:rsidRDefault="005D0016" w:rsidP="001F6370">
            <w:pPr>
              <w:numPr>
                <w:ilvl w:val="0"/>
                <w:numId w:val="72"/>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37FBA4D5" w14:textId="77777777" w:rsidR="005D0016" w:rsidRPr="00AE3B64" w:rsidRDefault="005D0016" w:rsidP="001F6370">
            <w:pPr>
              <w:numPr>
                <w:ilvl w:val="0"/>
                <w:numId w:val="70"/>
              </w:numPr>
              <w:autoSpaceDE w:val="0"/>
              <w:autoSpaceDN w:val="0"/>
              <w:adjustRightInd w:val="0"/>
              <w:ind w:left="409" w:right="59"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5D0016" w:rsidRPr="00AE3B64" w14:paraId="7313C285" w14:textId="77777777" w:rsidTr="00CF7460">
        <w:trPr>
          <w:trHeight w:val="20"/>
        </w:trPr>
        <w:tc>
          <w:tcPr>
            <w:tcW w:w="241" w:type="pct"/>
            <w:shd w:val="clear" w:color="auto" w:fill="FFFFFF"/>
          </w:tcPr>
          <w:p w14:paraId="344D9869" w14:textId="77777777" w:rsidR="005D0016" w:rsidRPr="00AE3B64" w:rsidRDefault="005D0016" w:rsidP="00CF7460">
            <w:pPr>
              <w:ind w:left="53" w:right="106"/>
              <w:jc w:val="center"/>
              <w:rPr>
                <w:b/>
                <w:sz w:val="20"/>
                <w:szCs w:val="20"/>
              </w:rPr>
            </w:pPr>
            <w:r w:rsidRPr="00AE3B64">
              <w:rPr>
                <w:b/>
                <w:sz w:val="20"/>
                <w:szCs w:val="20"/>
              </w:rPr>
              <w:t>3</w:t>
            </w:r>
          </w:p>
        </w:tc>
        <w:tc>
          <w:tcPr>
            <w:tcW w:w="4759" w:type="pct"/>
            <w:gridSpan w:val="5"/>
            <w:shd w:val="clear" w:color="auto" w:fill="FFFFFF"/>
          </w:tcPr>
          <w:p w14:paraId="1FDCC239" w14:textId="77777777" w:rsidR="005D0016" w:rsidRPr="00AE3B64" w:rsidRDefault="005D0016" w:rsidP="00CF7460">
            <w:pPr>
              <w:ind w:left="53" w:right="106"/>
              <w:jc w:val="center"/>
              <w:rPr>
                <w:b/>
                <w:sz w:val="20"/>
                <w:szCs w:val="20"/>
              </w:rPr>
            </w:pPr>
            <w:r w:rsidRPr="00AE3B64">
              <w:rPr>
                <w:b/>
                <w:sz w:val="20"/>
                <w:szCs w:val="20"/>
              </w:rPr>
              <w:t>Вспомогательные виды разрешенного использования</w:t>
            </w:r>
          </w:p>
        </w:tc>
      </w:tr>
      <w:tr w:rsidR="005D0016" w:rsidRPr="00AE3B64" w14:paraId="6A7E5507" w14:textId="77777777" w:rsidTr="00CF7460">
        <w:trPr>
          <w:trHeight w:val="20"/>
        </w:trPr>
        <w:tc>
          <w:tcPr>
            <w:tcW w:w="241" w:type="pct"/>
            <w:shd w:val="clear" w:color="auto" w:fill="FFFFFF"/>
          </w:tcPr>
          <w:p w14:paraId="581A62E6" w14:textId="77777777" w:rsidR="005D0016" w:rsidRPr="00AE3B64" w:rsidRDefault="005D0016" w:rsidP="001F6370">
            <w:pPr>
              <w:pStyle w:val="aff8"/>
              <w:numPr>
                <w:ilvl w:val="0"/>
                <w:numId w:val="29"/>
              </w:numPr>
              <w:autoSpaceDE w:val="0"/>
              <w:autoSpaceDN w:val="0"/>
              <w:adjustRightInd w:val="0"/>
              <w:spacing w:line="240" w:lineRule="auto"/>
              <w:jc w:val="left"/>
              <w:rPr>
                <w:sz w:val="20"/>
              </w:rPr>
            </w:pPr>
          </w:p>
        </w:tc>
        <w:tc>
          <w:tcPr>
            <w:tcW w:w="1072" w:type="pct"/>
            <w:shd w:val="clear" w:color="auto" w:fill="FFFFFF"/>
          </w:tcPr>
          <w:p w14:paraId="0750F1B1" w14:textId="77777777" w:rsidR="005D0016" w:rsidRPr="00AE3B64" w:rsidRDefault="005D0016" w:rsidP="00CF7460">
            <w:pPr>
              <w:autoSpaceDE w:val="0"/>
              <w:autoSpaceDN w:val="0"/>
              <w:adjustRightInd w:val="0"/>
              <w:ind w:left="147"/>
              <w:rPr>
                <w:sz w:val="20"/>
                <w:szCs w:val="20"/>
              </w:rPr>
            </w:pPr>
            <w:r w:rsidRPr="00AE3B64">
              <w:rPr>
                <w:sz w:val="20"/>
                <w:szCs w:val="20"/>
              </w:rPr>
              <w:t>Энергетика</w:t>
            </w:r>
          </w:p>
        </w:tc>
        <w:tc>
          <w:tcPr>
            <w:tcW w:w="291" w:type="pct"/>
            <w:shd w:val="clear" w:color="auto" w:fill="FFFFFF"/>
          </w:tcPr>
          <w:p w14:paraId="4754C880" w14:textId="77777777" w:rsidR="005D0016" w:rsidRPr="00AE3B64" w:rsidRDefault="005D0016" w:rsidP="00CF7460">
            <w:pPr>
              <w:ind w:left="-8" w:firstLine="8"/>
              <w:jc w:val="center"/>
              <w:rPr>
                <w:sz w:val="20"/>
                <w:szCs w:val="20"/>
              </w:rPr>
            </w:pPr>
            <w:r w:rsidRPr="00AE3B64">
              <w:rPr>
                <w:sz w:val="20"/>
                <w:szCs w:val="20"/>
              </w:rPr>
              <w:t>6.7</w:t>
            </w:r>
          </w:p>
        </w:tc>
        <w:tc>
          <w:tcPr>
            <w:tcW w:w="1511" w:type="pct"/>
            <w:shd w:val="clear" w:color="auto" w:fill="FFFFFF"/>
          </w:tcPr>
          <w:p w14:paraId="1A9CAEFE"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E3B64">
              <w:rPr>
                <w:rFonts w:eastAsia="Calibri"/>
                <w:bCs/>
                <w:sz w:val="20"/>
                <w:szCs w:val="20"/>
                <w:lang w:eastAsia="en-US"/>
              </w:rPr>
              <w:t>золоотвалов</w:t>
            </w:r>
            <w:proofErr w:type="spellEnd"/>
            <w:r w:rsidRPr="00AE3B64">
              <w:rPr>
                <w:rFonts w:eastAsia="Calibri"/>
                <w:bCs/>
                <w:sz w:val="20"/>
                <w:szCs w:val="20"/>
                <w:lang w:eastAsia="en-US"/>
              </w:rPr>
              <w:t>, гидротехнических сооружений);</w:t>
            </w:r>
          </w:p>
          <w:p w14:paraId="07F20D9C" w14:textId="77777777" w:rsidR="005D0016" w:rsidRPr="00AE3B64"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w:t>
            </w:r>
            <w:r w:rsidRPr="00AE3B64">
              <w:rPr>
                <w:rFonts w:eastAsia="Calibri"/>
                <w:bCs/>
                <w:sz w:val="20"/>
                <w:szCs w:val="20"/>
                <w:lang w:eastAsia="en-US"/>
              </w:rPr>
              <w:lastRenderedPageBreak/>
              <w:t>разрешенного использования «Коммунальное обслуживание»</w:t>
            </w:r>
          </w:p>
        </w:tc>
        <w:tc>
          <w:tcPr>
            <w:tcW w:w="1885" w:type="pct"/>
            <w:gridSpan w:val="2"/>
            <w:shd w:val="clear" w:color="auto" w:fill="FFFFFF"/>
          </w:tcPr>
          <w:p w14:paraId="44101460" w14:textId="77777777" w:rsidR="00184870" w:rsidRPr="00AE3B64" w:rsidRDefault="00184870" w:rsidP="001F6370">
            <w:pPr>
              <w:numPr>
                <w:ilvl w:val="0"/>
                <w:numId w:val="17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37EA6EE2" w14:textId="77777777" w:rsidR="00184870" w:rsidRPr="00AE3B64"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7AC9CEF" w14:textId="77777777" w:rsidR="00184870" w:rsidRPr="00AE3B64" w:rsidRDefault="00184870" w:rsidP="001F6370">
            <w:pPr>
              <w:numPr>
                <w:ilvl w:val="0"/>
                <w:numId w:val="17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40D4594" w14:textId="77777777" w:rsidR="00184870" w:rsidRPr="00184870"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3C3326EB" w14:textId="77777777" w:rsidR="00184870" w:rsidRPr="00AE3B64" w:rsidRDefault="00184870" w:rsidP="001F6370">
            <w:pPr>
              <w:numPr>
                <w:ilvl w:val="0"/>
                <w:numId w:val="17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168CB6F" w14:textId="77777777" w:rsidR="00184870" w:rsidRPr="00184870"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C510E6D" w14:textId="77777777" w:rsidR="00184870" w:rsidRPr="00AE3B64" w:rsidRDefault="00184870" w:rsidP="001F6370">
            <w:pPr>
              <w:numPr>
                <w:ilvl w:val="0"/>
                <w:numId w:val="174"/>
              </w:numPr>
              <w:autoSpaceDE w:val="0"/>
              <w:autoSpaceDN w:val="0"/>
              <w:adjustRightInd w:val="0"/>
              <w:ind w:left="427" w:right="59" w:hanging="302"/>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земельного участка:</w:t>
            </w:r>
          </w:p>
          <w:p w14:paraId="57D6E790" w14:textId="4CA37923" w:rsidR="005D0016" w:rsidRPr="00AE3B64" w:rsidRDefault="00184870" w:rsidP="00184870">
            <w:pPr>
              <w:numPr>
                <w:ilvl w:val="0"/>
                <w:numId w:val="1"/>
              </w:numPr>
              <w:ind w:left="427" w:right="50" w:hanging="302"/>
              <w:contextualSpacing/>
              <w:rPr>
                <w:rFonts w:eastAsia="Calibri"/>
                <w:bCs/>
                <w:sz w:val="20"/>
                <w:szCs w:val="20"/>
                <w:lang w:eastAsia="en-US"/>
              </w:rPr>
            </w:pPr>
            <w:r w:rsidRPr="00AE3B64">
              <w:rPr>
                <w:rFonts w:eastAsia="Calibri"/>
                <w:bCs/>
                <w:sz w:val="20"/>
                <w:szCs w:val="20"/>
                <w:lang w:eastAsia="en-US"/>
              </w:rPr>
              <w:t>не подлежит установлению</w:t>
            </w:r>
          </w:p>
        </w:tc>
      </w:tr>
    </w:tbl>
    <w:p w14:paraId="0B90E5F5" w14:textId="77777777" w:rsidR="005D0016" w:rsidRPr="00AE3B64"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AE3B64"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AE3B64" w:rsidSect="00184870">
          <w:pgSz w:w="16838" w:h="11906" w:orient="landscape"/>
          <w:pgMar w:top="1418" w:right="1134" w:bottom="567" w:left="1134" w:header="567" w:footer="567" w:gutter="0"/>
          <w:cols w:space="708"/>
          <w:titlePg/>
          <w:docGrid w:linePitch="360"/>
        </w:sectPr>
      </w:pPr>
    </w:p>
    <w:p w14:paraId="38A8E14A" w14:textId="386E75FE" w:rsidR="00CF7460" w:rsidRPr="00AE3B64" w:rsidRDefault="001932F3" w:rsidP="00184870">
      <w:pPr>
        <w:pStyle w:val="4"/>
        <w:spacing w:before="120" w:after="0" w:line="276" w:lineRule="auto"/>
        <w:rPr>
          <w:bCs w:val="0"/>
          <w:sz w:val="24"/>
          <w:szCs w:val="24"/>
          <w:lang w:eastAsia="en-US"/>
        </w:rPr>
      </w:pPr>
      <w:bookmarkStart w:id="31" w:name="_Toc112673293"/>
      <w:bookmarkStart w:id="32" w:name="_Toc169180612"/>
      <w:r>
        <w:rPr>
          <w:bCs w:val="0"/>
          <w:sz w:val="24"/>
          <w:szCs w:val="24"/>
          <w:lang w:eastAsia="en-US"/>
        </w:rPr>
        <w:lastRenderedPageBreak/>
        <w:t xml:space="preserve">Статья 29.2 </w:t>
      </w:r>
      <w:r w:rsidR="00CF7460" w:rsidRPr="00AE3B64">
        <w:rPr>
          <w:bCs w:val="0"/>
          <w:sz w:val="24"/>
          <w:szCs w:val="24"/>
          <w:lang w:eastAsia="en-US"/>
        </w:rPr>
        <w:t>Коммунально-складская зона</w:t>
      </w:r>
      <w:bookmarkEnd w:id="31"/>
      <w:r>
        <w:rPr>
          <w:bCs w:val="0"/>
          <w:sz w:val="24"/>
          <w:szCs w:val="24"/>
          <w:lang w:eastAsia="en-US"/>
        </w:rPr>
        <w:t xml:space="preserve"> (П-2)</w:t>
      </w:r>
      <w:bookmarkEnd w:id="32"/>
    </w:p>
    <w:p w14:paraId="46EEC8BC" w14:textId="7C2747CD" w:rsidR="00426CA3" w:rsidRDefault="00426CA3" w:rsidP="00CF7460">
      <w:pPr>
        <w:pStyle w:val="ConsNormal"/>
        <w:widowControl/>
        <w:spacing w:line="276" w:lineRule="auto"/>
        <w:ind w:right="0" w:firstLine="709"/>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коммунально-складской зоны представлены в </w:t>
      </w:r>
      <w:r w:rsidR="00F06395">
        <w:rPr>
          <w:rFonts w:ascii="Times New Roman" w:hAnsi="Times New Roman" w:cs="Times New Roman"/>
          <w:sz w:val="24"/>
          <w:szCs w:val="24"/>
        </w:rPr>
        <w:br/>
      </w:r>
      <w:r w:rsidRPr="00AE3B64">
        <w:rPr>
          <w:rFonts w:ascii="Times New Roman" w:hAnsi="Times New Roman" w:cs="Times New Roman"/>
          <w:sz w:val="24"/>
          <w:szCs w:val="24"/>
        </w:rPr>
        <w:t>таблице 2.</w:t>
      </w:r>
      <w:r>
        <w:rPr>
          <w:rFonts w:ascii="Times New Roman" w:hAnsi="Times New Roman" w:cs="Times New Roman"/>
          <w:sz w:val="24"/>
          <w:szCs w:val="24"/>
        </w:rPr>
        <w:t>5</w:t>
      </w:r>
      <w:r w:rsidRPr="00AE3B64">
        <w:rPr>
          <w:rFonts w:ascii="Times New Roman" w:hAnsi="Times New Roman" w:cs="Times New Roman"/>
          <w:sz w:val="24"/>
          <w:szCs w:val="24"/>
        </w:rPr>
        <w:t>.</w:t>
      </w:r>
    </w:p>
    <w:p w14:paraId="41D7B72A" w14:textId="52643118" w:rsidR="00CF7460" w:rsidRPr="00AE3B64" w:rsidRDefault="00CF7460" w:rsidP="00426CA3">
      <w:pPr>
        <w:pStyle w:val="ConsNormal"/>
        <w:widowControl/>
        <w:spacing w:line="276" w:lineRule="auto"/>
        <w:ind w:right="0" w:firstLine="0"/>
        <w:jc w:val="both"/>
        <w:rPr>
          <w:rFonts w:ascii="Times New Roman" w:hAnsi="Times New Roman" w:cs="Times New Roman"/>
          <w:sz w:val="24"/>
          <w:szCs w:val="24"/>
        </w:rPr>
      </w:pPr>
    </w:p>
    <w:p w14:paraId="0B9A9396" w14:textId="77777777" w:rsidR="00CF7460" w:rsidRPr="00AE3B64"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AE3B64" w:rsidSect="00184870">
          <w:pgSz w:w="11906" w:h="16838"/>
          <w:pgMar w:top="1134" w:right="567" w:bottom="1134" w:left="1418" w:header="567" w:footer="567" w:gutter="0"/>
          <w:cols w:space="708"/>
          <w:titlePg/>
          <w:docGrid w:linePitch="360"/>
        </w:sectPr>
      </w:pPr>
    </w:p>
    <w:p w14:paraId="441CA65A" w14:textId="7A1A333C" w:rsidR="00CF7460" w:rsidRPr="00AE3B64" w:rsidRDefault="00CF7460" w:rsidP="00CF7460">
      <w:pPr>
        <w:tabs>
          <w:tab w:val="left" w:pos="709"/>
          <w:tab w:val="left" w:pos="851"/>
        </w:tabs>
        <w:spacing w:line="276" w:lineRule="auto"/>
        <w:jc w:val="right"/>
      </w:pPr>
      <w:r w:rsidRPr="00AE3B64">
        <w:lastRenderedPageBreak/>
        <w:t>Таблица 2.</w:t>
      </w:r>
      <w:r w:rsidR="00793F55" w:rsidRPr="00AE3B64">
        <w:t>5</w:t>
      </w:r>
    </w:p>
    <w:p w14:paraId="1A26A1C4" w14:textId="51F4FBFC" w:rsidR="00CF7460" w:rsidRPr="00AE3B64" w:rsidRDefault="00CF7460" w:rsidP="00CF7460">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w:t>
      </w:r>
      <w:r w:rsidR="00793F55" w:rsidRPr="00AE3B64">
        <w:t>тального строительства для коммунально-складской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CF7460" w:rsidRPr="00AE3B64" w14:paraId="7C75A3E8" w14:textId="77777777" w:rsidTr="00CF7460">
        <w:trPr>
          <w:trHeight w:val="25"/>
          <w:jc w:val="center"/>
        </w:trPr>
        <w:tc>
          <w:tcPr>
            <w:tcW w:w="242" w:type="pct"/>
            <w:shd w:val="clear" w:color="auto" w:fill="FFFFFF"/>
            <w:vAlign w:val="center"/>
          </w:tcPr>
          <w:p w14:paraId="5718923A" w14:textId="77777777" w:rsidR="00CF7460" w:rsidRPr="00AE3B64" w:rsidRDefault="00CF7460" w:rsidP="00CF7460">
            <w:pPr>
              <w:jc w:val="center"/>
              <w:rPr>
                <w:b/>
                <w:sz w:val="20"/>
              </w:rPr>
            </w:pPr>
            <w:r w:rsidRPr="00AE3B64">
              <w:rPr>
                <w:b/>
                <w:sz w:val="20"/>
              </w:rPr>
              <w:t>№</w:t>
            </w:r>
          </w:p>
        </w:tc>
        <w:tc>
          <w:tcPr>
            <w:tcW w:w="1071" w:type="pct"/>
            <w:shd w:val="clear" w:color="auto" w:fill="FFFFFF"/>
            <w:vAlign w:val="center"/>
          </w:tcPr>
          <w:p w14:paraId="64AE937C" w14:textId="77777777" w:rsidR="00CF7460" w:rsidRPr="00AE3B64" w:rsidRDefault="00CF7460" w:rsidP="00CF7460">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AE3B64" w:rsidRDefault="00CF7460" w:rsidP="00CF7460">
            <w:pPr>
              <w:jc w:val="center"/>
              <w:rPr>
                <w:b/>
                <w:sz w:val="20"/>
              </w:rPr>
            </w:pPr>
            <w:r w:rsidRPr="00AE3B64">
              <w:rPr>
                <w:b/>
                <w:sz w:val="20"/>
              </w:rPr>
              <w:t>Код</w:t>
            </w:r>
          </w:p>
        </w:tc>
        <w:tc>
          <w:tcPr>
            <w:tcW w:w="1509" w:type="pct"/>
            <w:shd w:val="clear" w:color="auto" w:fill="FFFFFF"/>
            <w:vAlign w:val="center"/>
          </w:tcPr>
          <w:p w14:paraId="3E74A0E5" w14:textId="77777777" w:rsidR="00CF7460" w:rsidRPr="00AE3B64" w:rsidRDefault="00CF7460" w:rsidP="00CF7460">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AE3B64" w:rsidRDefault="00CF7460" w:rsidP="00CF7460">
            <w:pPr>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AE3B64"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0"/>
        <w:gridCol w:w="847"/>
        <w:gridCol w:w="4406"/>
        <w:gridCol w:w="5492"/>
      </w:tblGrid>
      <w:tr w:rsidR="00CF7460" w:rsidRPr="00AE3B64" w14:paraId="5C6B8DE7" w14:textId="77777777" w:rsidTr="00CF7460">
        <w:trPr>
          <w:trHeight w:val="20"/>
          <w:tblHeader/>
        </w:trPr>
        <w:tc>
          <w:tcPr>
            <w:tcW w:w="242" w:type="pct"/>
            <w:shd w:val="clear" w:color="auto" w:fill="FFFFFF"/>
          </w:tcPr>
          <w:p w14:paraId="405FA024" w14:textId="77777777" w:rsidR="00CF7460" w:rsidRPr="00AE3B64" w:rsidRDefault="00CF7460" w:rsidP="00CF7460">
            <w:pPr>
              <w:jc w:val="center"/>
              <w:rPr>
                <w:b/>
                <w:sz w:val="20"/>
                <w:szCs w:val="20"/>
              </w:rPr>
            </w:pPr>
            <w:r w:rsidRPr="00AE3B64">
              <w:rPr>
                <w:b/>
                <w:sz w:val="20"/>
                <w:szCs w:val="20"/>
              </w:rPr>
              <w:t>1</w:t>
            </w:r>
          </w:p>
        </w:tc>
        <w:tc>
          <w:tcPr>
            <w:tcW w:w="1068" w:type="pct"/>
            <w:shd w:val="clear" w:color="auto" w:fill="FFFFFF"/>
          </w:tcPr>
          <w:p w14:paraId="2F8F55DA" w14:textId="77777777" w:rsidR="00CF7460" w:rsidRPr="00AE3B64" w:rsidRDefault="00CF7460" w:rsidP="00CF7460">
            <w:pPr>
              <w:jc w:val="center"/>
              <w:rPr>
                <w:b/>
                <w:sz w:val="20"/>
                <w:szCs w:val="20"/>
              </w:rPr>
            </w:pPr>
            <w:r w:rsidRPr="00AE3B64">
              <w:rPr>
                <w:b/>
                <w:sz w:val="20"/>
                <w:szCs w:val="20"/>
              </w:rPr>
              <w:t>2</w:t>
            </w:r>
          </w:p>
        </w:tc>
        <w:tc>
          <w:tcPr>
            <w:tcW w:w="291" w:type="pct"/>
            <w:shd w:val="clear" w:color="auto" w:fill="FFFFFF"/>
          </w:tcPr>
          <w:p w14:paraId="28DD5EB1" w14:textId="77777777" w:rsidR="00CF7460" w:rsidRPr="00AE3B64" w:rsidRDefault="00CF7460" w:rsidP="00CF7460">
            <w:pPr>
              <w:jc w:val="center"/>
              <w:rPr>
                <w:b/>
                <w:sz w:val="20"/>
                <w:szCs w:val="20"/>
              </w:rPr>
            </w:pPr>
            <w:r w:rsidRPr="00AE3B64">
              <w:rPr>
                <w:b/>
                <w:sz w:val="20"/>
                <w:szCs w:val="20"/>
              </w:rPr>
              <w:t>3</w:t>
            </w:r>
          </w:p>
        </w:tc>
        <w:tc>
          <w:tcPr>
            <w:tcW w:w="1513" w:type="pct"/>
            <w:shd w:val="clear" w:color="auto" w:fill="FFFFFF"/>
          </w:tcPr>
          <w:p w14:paraId="4F86859D" w14:textId="77777777" w:rsidR="00CF7460" w:rsidRPr="00AE3B64" w:rsidRDefault="00CF7460" w:rsidP="00CF7460">
            <w:pPr>
              <w:jc w:val="center"/>
              <w:rPr>
                <w:b/>
                <w:sz w:val="20"/>
                <w:szCs w:val="20"/>
              </w:rPr>
            </w:pPr>
            <w:r w:rsidRPr="00AE3B64">
              <w:rPr>
                <w:b/>
                <w:sz w:val="20"/>
                <w:szCs w:val="20"/>
              </w:rPr>
              <w:t>4</w:t>
            </w:r>
          </w:p>
        </w:tc>
        <w:tc>
          <w:tcPr>
            <w:tcW w:w="1886" w:type="pct"/>
            <w:shd w:val="clear" w:color="auto" w:fill="FFFFFF"/>
          </w:tcPr>
          <w:p w14:paraId="76C0C5A7" w14:textId="77777777" w:rsidR="00CF7460" w:rsidRPr="00AE3B64" w:rsidRDefault="00CF7460" w:rsidP="00CF7460">
            <w:pPr>
              <w:jc w:val="center"/>
              <w:rPr>
                <w:b/>
                <w:sz w:val="20"/>
                <w:szCs w:val="20"/>
              </w:rPr>
            </w:pPr>
            <w:r w:rsidRPr="00AE3B64">
              <w:rPr>
                <w:b/>
                <w:sz w:val="20"/>
                <w:szCs w:val="20"/>
              </w:rPr>
              <w:t>5</w:t>
            </w:r>
          </w:p>
        </w:tc>
      </w:tr>
      <w:tr w:rsidR="00CF7460" w:rsidRPr="00AE3B64" w14:paraId="79A193C4" w14:textId="77777777" w:rsidTr="00CF7460">
        <w:trPr>
          <w:trHeight w:val="20"/>
        </w:trPr>
        <w:tc>
          <w:tcPr>
            <w:tcW w:w="242" w:type="pct"/>
            <w:shd w:val="clear" w:color="auto" w:fill="FFFFFF"/>
          </w:tcPr>
          <w:p w14:paraId="252FC909" w14:textId="77777777" w:rsidR="00CF7460" w:rsidRPr="00AE3B64" w:rsidRDefault="00CF7460" w:rsidP="00CF7460">
            <w:pPr>
              <w:jc w:val="center"/>
              <w:rPr>
                <w:b/>
                <w:sz w:val="20"/>
                <w:szCs w:val="20"/>
              </w:rPr>
            </w:pPr>
            <w:r w:rsidRPr="00AE3B64">
              <w:rPr>
                <w:b/>
                <w:sz w:val="20"/>
                <w:szCs w:val="20"/>
              </w:rPr>
              <w:t>1</w:t>
            </w:r>
          </w:p>
        </w:tc>
        <w:tc>
          <w:tcPr>
            <w:tcW w:w="4758" w:type="pct"/>
            <w:gridSpan w:val="4"/>
            <w:shd w:val="clear" w:color="auto" w:fill="FFFFFF"/>
          </w:tcPr>
          <w:p w14:paraId="35402A3F" w14:textId="77777777" w:rsidR="00CF7460" w:rsidRPr="00AE3B64" w:rsidRDefault="00CF7460" w:rsidP="00CF7460">
            <w:pPr>
              <w:jc w:val="center"/>
              <w:rPr>
                <w:b/>
                <w:sz w:val="20"/>
                <w:szCs w:val="20"/>
              </w:rPr>
            </w:pPr>
            <w:r w:rsidRPr="00AE3B64">
              <w:rPr>
                <w:b/>
                <w:sz w:val="20"/>
                <w:szCs w:val="20"/>
              </w:rPr>
              <w:t>Основные виды разрешенного использования</w:t>
            </w:r>
          </w:p>
        </w:tc>
      </w:tr>
      <w:tr w:rsidR="00CF7460" w:rsidRPr="00AE3B64" w14:paraId="6029485C" w14:textId="77777777" w:rsidTr="00CF7460">
        <w:trPr>
          <w:trHeight w:val="20"/>
        </w:trPr>
        <w:tc>
          <w:tcPr>
            <w:tcW w:w="242" w:type="pct"/>
            <w:shd w:val="clear" w:color="auto" w:fill="FFFFFF"/>
          </w:tcPr>
          <w:p w14:paraId="46AEC116" w14:textId="77777777" w:rsidR="00CF7460" w:rsidRPr="00AE3B64" w:rsidRDefault="00CF7460" w:rsidP="001F6370">
            <w:pPr>
              <w:pStyle w:val="aff8"/>
              <w:numPr>
                <w:ilvl w:val="0"/>
                <w:numId w:val="100"/>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AE3B64" w:rsidRDefault="00CF7460" w:rsidP="00CF7460">
            <w:pPr>
              <w:autoSpaceDE w:val="0"/>
              <w:autoSpaceDN w:val="0"/>
              <w:adjustRightInd w:val="0"/>
              <w:ind w:left="147"/>
              <w:rPr>
                <w:sz w:val="20"/>
                <w:szCs w:val="20"/>
              </w:rPr>
            </w:pPr>
            <w:r w:rsidRPr="00AE3B64">
              <w:rPr>
                <w:sz w:val="20"/>
                <w:szCs w:val="20"/>
              </w:rPr>
              <w:t xml:space="preserve">Коммунальное обслуживание </w:t>
            </w:r>
          </w:p>
        </w:tc>
        <w:tc>
          <w:tcPr>
            <w:tcW w:w="291" w:type="pct"/>
            <w:shd w:val="clear" w:color="auto" w:fill="FFFFFF"/>
          </w:tcPr>
          <w:p w14:paraId="5799BE4B" w14:textId="77777777" w:rsidR="00CF7460" w:rsidRPr="00AE3B64" w:rsidRDefault="00CF7460" w:rsidP="00CF7460">
            <w:pPr>
              <w:jc w:val="center"/>
              <w:rPr>
                <w:sz w:val="20"/>
                <w:szCs w:val="20"/>
              </w:rPr>
            </w:pPr>
            <w:r w:rsidRPr="00AE3B64">
              <w:rPr>
                <w:sz w:val="20"/>
                <w:szCs w:val="20"/>
              </w:rPr>
              <w:t>3.1</w:t>
            </w:r>
          </w:p>
        </w:tc>
        <w:tc>
          <w:tcPr>
            <w:tcW w:w="1513" w:type="pct"/>
            <w:shd w:val="clear" w:color="auto" w:fill="FFFFFF"/>
          </w:tcPr>
          <w:p w14:paraId="40261D3C" w14:textId="77777777" w:rsidR="00CF7460" w:rsidRPr="00AE3B64" w:rsidRDefault="00CF7460" w:rsidP="00CF7460">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2" w:history="1">
              <w:r w:rsidRPr="00AE3B64">
                <w:rPr>
                  <w:sz w:val="20"/>
                  <w:szCs w:val="20"/>
                </w:rPr>
                <w:t>кодами 3.1.1</w:t>
              </w:r>
            </w:hyperlink>
            <w:r w:rsidRPr="00AE3B64">
              <w:rPr>
                <w:sz w:val="20"/>
                <w:szCs w:val="20"/>
              </w:rPr>
              <w:t xml:space="preserve"> – </w:t>
            </w:r>
            <w:hyperlink r:id="rId33" w:history="1">
              <w:r w:rsidRPr="00AE3B64">
                <w:rPr>
                  <w:sz w:val="20"/>
                  <w:szCs w:val="20"/>
                </w:rPr>
                <w:t>3.1.2</w:t>
              </w:r>
            </w:hyperlink>
          </w:p>
        </w:tc>
        <w:tc>
          <w:tcPr>
            <w:tcW w:w="1886" w:type="pct"/>
            <w:shd w:val="clear" w:color="auto" w:fill="FFFFFF"/>
          </w:tcPr>
          <w:p w14:paraId="6A98665B" w14:textId="77777777" w:rsidR="00184870" w:rsidRPr="00AE3B64" w:rsidRDefault="00184870" w:rsidP="001F6370">
            <w:pPr>
              <w:numPr>
                <w:ilvl w:val="0"/>
                <w:numId w:val="17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r w:rsidRPr="00184870">
              <w:rPr>
                <w:rFonts w:eastAsia="Calibri"/>
                <w:b/>
                <w:bCs/>
                <w:sz w:val="20"/>
                <w:szCs w:val="20"/>
                <w:lang w:eastAsia="en-US"/>
              </w:rPr>
              <w:t xml:space="preserve"> </w:t>
            </w:r>
          </w:p>
          <w:p w14:paraId="739B9BD4"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33B60E00" w14:textId="77777777" w:rsidR="00184870" w:rsidRPr="00AE3B64" w:rsidRDefault="00184870" w:rsidP="001F6370">
            <w:pPr>
              <w:numPr>
                <w:ilvl w:val="0"/>
                <w:numId w:val="17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3E4BF"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49AB6FEB" w14:textId="77777777" w:rsidR="00184870" w:rsidRPr="00AE3B64" w:rsidRDefault="00184870" w:rsidP="001F6370">
            <w:pPr>
              <w:numPr>
                <w:ilvl w:val="0"/>
                <w:numId w:val="175"/>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50F15FDD"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56F784CA" w14:textId="77777777" w:rsidR="00184870" w:rsidRPr="00AE3B64" w:rsidRDefault="00184870" w:rsidP="001F6370">
            <w:pPr>
              <w:numPr>
                <w:ilvl w:val="0"/>
                <w:numId w:val="175"/>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5ED6ADB" w14:textId="70AE1B9C" w:rsidR="00CF7460" w:rsidRPr="00AE3B64"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tc>
      </w:tr>
      <w:tr w:rsidR="00CF7460" w:rsidRPr="00AE3B64" w14:paraId="2AEFC001" w14:textId="77777777" w:rsidTr="00CF7460">
        <w:trPr>
          <w:trHeight w:val="20"/>
        </w:trPr>
        <w:tc>
          <w:tcPr>
            <w:tcW w:w="242" w:type="pct"/>
            <w:shd w:val="clear" w:color="auto" w:fill="FFFFFF"/>
          </w:tcPr>
          <w:p w14:paraId="2AC9E929" w14:textId="77777777" w:rsidR="00CF7460" w:rsidRPr="00AE3B64" w:rsidRDefault="00CF7460" w:rsidP="001F6370">
            <w:pPr>
              <w:pStyle w:val="aff8"/>
              <w:numPr>
                <w:ilvl w:val="0"/>
                <w:numId w:val="100"/>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CF7460" w:rsidRPr="00AE3B64" w:rsidRDefault="00CF7460" w:rsidP="00CF7460">
            <w:pPr>
              <w:autoSpaceDE w:val="0"/>
              <w:autoSpaceDN w:val="0"/>
              <w:adjustRightInd w:val="0"/>
              <w:ind w:left="147"/>
              <w:rPr>
                <w:sz w:val="20"/>
                <w:szCs w:val="20"/>
              </w:rPr>
            </w:pPr>
            <w:r w:rsidRPr="00AE3B64">
              <w:rPr>
                <w:sz w:val="20"/>
                <w:szCs w:val="20"/>
              </w:rPr>
              <w:t>Деловое управление</w:t>
            </w:r>
          </w:p>
        </w:tc>
        <w:tc>
          <w:tcPr>
            <w:tcW w:w="291" w:type="pct"/>
            <w:shd w:val="clear" w:color="auto" w:fill="FFFFFF"/>
          </w:tcPr>
          <w:p w14:paraId="3F11A5DB" w14:textId="77777777" w:rsidR="00CF7460" w:rsidRPr="00AE3B64" w:rsidRDefault="00CF7460" w:rsidP="00CF7460">
            <w:pPr>
              <w:jc w:val="center"/>
              <w:rPr>
                <w:sz w:val="20"/>
                <w:szCs w:val="20"/>
              </w:rPr>
            </w:pPr>
            <w:r w:rsidRPr="00AE3B64">
              <w:rPr>
                <w:sz w:val="20"/>
                <w:szCs w:val="20"/>
              </w:rPr>
              <w:t>4.1</w:t>
            </w:r>
          </w:p>
        </w:tc>
        <w:tc>
          <w:tcPr>
            <w:tcW w:w="1513" w:type="pct"/>
            <w:shd w:val="clear" w:color="auto" w:fill="FFFFFF"/>
          </w:tcPr>
          <w:p w14:paraId="23148CD1"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CF7460" w:rsidRPr="00AE3B64" w:rsidRDefault="00CF7460" w:rsidP="001F6370">
            <w:pPr>
              <w:numPr>
                <w:ilvl w:val="0"/>
                <w:numId w:val="93"/>
              </w:numPr>
              <w:tabs>
                <w:tab w:val="left" w:pos="382"/>
              </w:tabs>
              <w:autoSpaceDE w:val="0"/>
              <w:autoSpaceDN w:val="0"/>
              <w:adjustRightInd w:val="0"/>
              <w:ind w:left="564" w:right="59" w:hanging="425"/>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D5E9DB4"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CF7460" w:rsidRPr="00AE3B64" w:rsidRDefault="00CF7460" w:rsidP="001F6370">
            <w:pPr>
              <w:numPr>
                <w:ilvl w:val="0"/>
                <w:numId w:val="9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C260B38"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CF7460" w:rsidRPr="00AE3B64" w:rsidRDefault="00CF7460" w:rsidP="001F6370">
            <w:pPr>
              <w:numPr>
                <w:ilvl w:val="0"/>
                <w:numId w:val="9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232DBB83" w14:textId="77777777" w:rsidR="00CF7460" w:rsidRPr="00AE3B64" w:rsidRDefault="00CF7460" w:rsidP="001F6370">
            <w:pPr>
              <w:numPr>
                <w:ilvl w:val="0"/>
                <w:numId w:val="9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C7F4E68" w14:textId="77777777" w:rsidR="00CF7460" w:rsidRPr="00AE3B64" w:rsidRDefault="00CF7460" w:rsidP="00184870">
            <w:pPr>
              <w:numPr>
                <w:ilvl w:val="0"/>
                <w:numId w:val="1"/>
              </w:numPr>
              <w:ind w:left="442" w:right="50"/>
              <w:contextualSpacing/>
              <w:rPr>
                <w:b/>
                <w:bCs/>
                <w:sz w:val="20"/>
                <w:lang w:eastAsia="en-US"/>
              </w:rPr>
            </w:pPr>
            <w:r w:rsidRPr="00184870">
              <w:rPr>
                <w:rFonts w:eastAsia="Calibri"/>
                <w:bCs/>
                <w:sz w:val="20"/>
                <w:szCs w:val="20"/>
                <w:lang w:eastAsia="en-US"/>
              </w:rPr>
              <w:t>максимальный процент застройки земельного участка – 80</w:t>
            </w:r>
          </w:p>
        </w:tc>
      </w:tr>
      <w:tr w:rsidR="00CF7460" w:rsidRPr="00AE3B64" w14:paraId="3EB8B374" w14:textId="77777777" w:rsidTr="00CF7460">
        <w:trPr>
          <w:trHeight w:val="20"/>
        </w:trPr>
        <w:tc>
          <w:tcPr>
            <w:tcW w:w="242" w:type="pct"/>
            <w:shd w:val="clear" w:color="auto" w:fill="FFFFFF"/>
          </w:tcPr>
          <w:p w14:paraId="4AA5A022" w14:textId="77777777" w:rsidR="00CF7460" w:rsidRPr="00AE3B64" w:rsidRDefault="00CF7460" w:rsidP="001F6370">
            <w:pPr>
              <w:pStyle w:val="aff8"/>
              <w:numPr>
                <w:ilvl w:val="0"/>
                <w:numId w:val="100"/>
              </w:numPr>
              <w:autoSpaceDE w:val="0"/>
              <w:autoSpaceDN w:val="0"/>
              <w:adjustRightInd w:val="0"/>
              <w:spacing w:line="240" w:lineRule="auto"/>
              <w:ind w:left="227" w:firstLine="0"/>
              <w:jc w:val="left"/>
              <w:rPr>
                <w:sz w:val="20"/>
              </w:rPr>
            </w:pPr>
          </w:p>
        </w:tc>
        <w:tc>
          <w:tcPr>
            <w:tcW w:w="1068" w:type="pct"/>
            <w:shd w:val="clear" w:color="auto" w:fill="FFFFFF"/>
          </w:tcPr>
          <w:p w14:paraId="4EFD13EA" w14:textId="77777777" w:rsidR="00CF7460" w:rsidRPr="00AE3B64" w:rsidRDefault="00CF7460" w:rsidP="00CF7460">
            <w:pPr>
              <w:autoSpaceDE w:val="0"/>
              <w:autoSpaceDN w:val="0"/>
              <w:adjustRightInd w:val="0"/>
              <w:ind w:left="147"/>
              <w:rPr>
                <w:sz w:val="20"/>
                <w:szCs w:val="20"/>
              </w:rPr>
            </w:pPr>
            <w:r w:rsidRPr="00AE3B64">
              <w:rPr>
                <w:sz w:val="20"/>
                <w:szCs w:val="20"/>
              </w:rPr>
              <w:t>Рынки</w:t>
            </w:r>
          </w:p>
        </w:tc>
        <w:tc>
          <w:tcPr>
            <w:tcW w:w="291" w:type="pct"/>
            <w:shd w:val="clear" w:color="auto" w:fill="FFFFFF"/>
          </w:tcPr>
          <w:p w14:paraId="5DF1D07F" w14:textId="77777777" w:rsidR="00CF7460" w:rsidRPr="00AE3B64" w:rsidRDefault="00CF7460" w:rsidP="00CF7460">
            <w:pPr>
              <w:jc w:val="center"/>
              <w:rPr>
                <w:sz w:val="20"/>
                <w:szCs w:val="20"/>
              </w:rPr>
            </w:pPr>
            <w:r w:rsidRPr="00AE3B64">
              <w:rPr>
                <w:sz w:val="20"/>
                <w:szCs w:val="20"/>
              </w:rPr>
              <w:t>4.3</w:t>
            </w:r>
          </w:p>
        </w:tc>
        <w:tc>
          <w:tcPr>
            <w:tcW w:w="1513" w:type="pct"/>
            <w:shd w:val="clear" w:color="auto" w:fill="FFFFFF"/>
          </w:tcPr>
          <w:p w14:paraId="20D885D5"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сооружений, </w:t>
            </w:r>
            <w:r w:rsidRPr="00AE3B64">
              <w:rPr>
                <w:rFonts w:eastAsia="Calibri"/>
                <w:bCs/>
                <w:sz w:val="20"/>
                <w:szCs w:val="20"/>
                <w:lang w:eastAsia="en-US"/>
              </w:rPr>
              <w:lastRenderedPageBreak/>
              <w:t>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AE3B64">
              <w:rPr>
                <w:rFonts w:eastAsia="Calibri"/>
                <w:bCs/>
                <w:sz w:val="20"/>
                <w:szCs w:val="20"/>
                <w:vertAlign w:val="superscript"/>
                <w:lang w:eastAsia="en-US"/>
              </w:rPr>
              <w:t>2</w:t>
            </w:r>
            <w:r w:rsidRPr="00AE3B64">
              <w:rPr>
                <w:rFonts w:eastAsia="Calibri"/>
                <w:bCs/>
                <w:sz w:val="20"/>
                <w:szCs w:val="20"/>
                <w:lang w:eastAsia="en-US"/>
              </w:rPr>
              <w:t>;</w:t>
            </w:r>
          </w:p>
          <w:p w14:paraId="2D931339"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E55392F" w14:textId="77777777" w:rsidR="00CF7460" w:rsidRPr="00AE3B64" w:rsidRDefault="00CF7460" w:rsidP="001F6370">
            <w:pPr>
              <w:numPr>
                <w:ilvl w:val="0"/>
                <w:numId w:val="94"/>
              </w:numPr>
              <w:autoSpaceDE w:val="0"/>
              <w:autoSpaceDN w:val="0"/>
              <w:adjustRightInd w:val="0"/>
              <w:ind w:left="423"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267FCB38"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0FA3E2A9" w14:textId="77777777" w:rsidR="00CF7460" w:rsidRPr="00AE3B64" w:rsidRDefault="00CF7460" w:rsidP="001F6370">
            <w:pPr>
              <w:numPr>
                <w:ilvl w:val="0"/>
                <w:numId w:val="9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3B3388"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3349C7C" w14:textId="77777777" w:rsidR="00CF7460" w:rsidRPr="00AE3B64" w:rsidRDefault="00CF7460" w:rsidP="001F6370">
            <w:pPr>
              <w:numPr>
                <w:ilvl w:val="0"/>
                <w:numId w:val="9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463FDBE"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B0A1A72" w14:textId="77777777" w:rsidR="00CF7460" w:rsidRPr="00AE3B64" w:rsidRDefault="00CF7460" w:rsidP="001F6370">
            <w:pPr>
              <w:numPr>
                <w:ilvl w:val="0"/>
                <w:numId w:val="9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DA56FA4" w14:textId="77777777" w:rsidR="00CF7460" w:rsidRPr="00AE3B64" w:rsidRDefault="00CF7460" w:rsidP="00CF746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1E2D9E99" w14:textId="77777777" w:rsidTr="00CF7460">
        <w:trPr>
          <w:trHeight w:val="20"/>
        </w:trPr>
        <w:tc>
          <w:tcPr>
            <w:tcW w:w="242" w:type="pct"/>
            <w:shd w:val="clear" w:color="auto" w:fill="FFFFFF"/>
          </w:tcPr>
          <w:p w14:paraId="4EC950EA" w14:textId="77777777" w:rsidR="00CF7460" w:rsidRPr="00AE3B64" w:rsidRDefault="00CF7460" w:rsidP="001F6370">
            <w:pPr>
              <w:pStyle w:val="aff8"/>
              <w:numPr>
                <w:ilvl w:val="0"/>
                <w:numId w:val="100"/>
              </w:numPr>
              <w:autoSpaceDE w:val="0"/>
              <w:autoSpaceDN w:val="0"/>
              <w:adjustRightInd w:val="0"/>
              <w:spacing w:line="240" w:lineRule="auto"/>
              <w:ind w:left="227" w:firstLine="0"/>
              <w:jc w:val="left"/>
              <w:rPr>
                <w:sz w:val="20"/>
              </w:rPr>
            </w:pPr>
          </w:p>
        </w:tc>
        <w:tc>
          <w:tcPr>
            <w:tcW w:w="1068" w:type="pct"/>
            <w:shd w:val="clear" w:color="auto" w:fill="FFFFFF"/>
          </w:tcPr>
          <w:p w14:paraId="1C3210CE" w14:textId="77777777" w:rsidR="00CF7460" w:rsidRPr="00AE3B64" w:rsidRDefault="00CF7460" w:rsidP="00CF7460">
            <w:pPr>
              <w:autoSpaceDE w:val="0"/>
              <w:autoSpaceDN w:val="0"/>
              <w:adjustRightInd w:val="0"/>
              <w:ind w:left="147"/>
              <w:rPr>
                <w:sz w:val="20"/>
                <w:szCs w:val="20"/>
              </w:rPr>
            </w:pPr>
            <w:proofErr w:type="spellStart"/>
            <w:r w:rsidRPr="00AE3B64">
              <w:rPr>
                <w:sz w:val="20"/>
                <w:szCs w:val="20"/>
              </w:rPr>
              <w:t>Выставочно</w:t>
            </w:r>
            <w:proofErr w:type="spellEnd"/>
            <w:r w:rsidRPr="00AE3B64">
              <w:rPr>
                <w:sz w:val="20"/>
                <w:szCs w:val="20"/>
              </w:rPr>
              <w:t>-ярмарочная деятельность</w:t>
            </w:r>
          </w:p>
        </w:tc>
        <w:tc>
          <w:tcPr>
            <w:tcW w:w="291" w:type="pct"/>
            <w:shd w:val="clear" w:color="auto" w:fill="FFFFFF"/>
          </w:tcPr>
          <w:p w14:paraId="47BB629C" w14:textId="77777777" w:rsidR="00CF7460" w:rsidRPr="00AE3B64" w:rsidRDefault="00CF7460" w:rsidP="00CF7460">
            <w:pPr>
              <w:jc w:val="center"/>
              <w:rPr>
                <w:sz w:val="20"/>
                <w:szCs w:val="20"/>
              </w:rPr>
            </w:pPr>
            <w:r w:rsidRPr="00AE3B64">
              <w:rPr>
                <w:sz w:val="20"/>
                <w:szCs w:val="20"/>
              </w:rPr>
              <w:t>4.10</w:t>
            </w:r>
          </w:p>
        </w:tc>
        <w:tc>
          <w:tcPr>
            <w:tcW w:w="1513" w:type="pct"/>
            <w:shd w:val="clear" w:color="auto" w:fill="FFFFFF"/>
          </w:tcPr>
          <w:p w14:paraId="7AC2E837"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сооружений, предназначенных для осуществления </w:t>
            </w:r>
            <w:proofErr w:type="spellStart"/>
            <w:r w:rsidRPr="00AE3B64">
              <w:rPr>
                <w:rFonts w:eastAsia="Calibri"/>
                <w:bCs/>
                <w:sz w:val="20"/>
                <w:szCs w:val="20"/>
                <w:lang w:eastAsia="en-US"/>
              </w:rPr>
              <w:t>выставочно</w:t>
            </w:r>
            <w:proofErr w:type="spellEnd"/>
            <w:r w:rsidRPr="00AE3B64">
              <w:rPr>
                <w:rFonts w:eastAsia="Calibri"/>
                <w:bCs/>
                <w:sz w:val="20"/>
                <w:szCs w:val="20"/>
                <w:lang w:eastAsia="en-US"/>
              </w:rPr>
              <w:t xml:space="preserve">-ярмарочной и </w:t>
            </w:r>
            <w:proofErr w:type="spellStart"/>
            <w:r w:rsidRPr="00AE3B64">
              <w:rPr>
                <w:rFonts w:eastAsia="Calibri"/>
                <w:bCs/>
                <w:sz w:val="20"/>
                <w:szCs w:val="20"/>
                <w:lang w:eastAsia="en-US"/>
              </w:rPr>
              <w:t>конгрессной</w:t>
            </w:r>
            <w:proofErr w:type="spellEnd"/>
            <w:r w:rsidRPr="00AE3B64">
              <w:rPr>
                <w:rFonts w:eastAsia="Calibri"/>
                <w:bCs/>
                <w:sz w:val="20"/>
                <w:szCs w:val="20"/>
                <w:lang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2537540" w14:textId="77777777" w:rsidR="00CF7460" w:rsidRPr="00AE3B64" w:rsidRDefault="00CF7460" w:rsidP="001F6370">
            <w:pPr>
              <w:numPr>
                <w:ilvl w:val="0"/>
                <w:numId w:val="9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6C5E80C"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63FF5C" w14:textId="77777777" w:rsidR="00CF7460" w:rsidRPr="00AE3B64" w:rsidRDefault="00CF7460" w:rsidP="001F6370">
            <w:pPr>
              <w:numPr>
                <w:ilvl w:val="0"/>
                <w:numId w:val="9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4482E96"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2FF2E1" w14:textId="77777777" w:rsidR="00CF7460" w:rsidRPr="00AE3B64" w:rsidRDefault="00CF7460" w:rsidP="001F6370">
            <w:pPr>
              <w:numPr>
                <w:ilvl w:val="0"/>
                <w:numId w:val="9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A857908"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2D80F2D6" w14:textId="77777777" w:rsidR="00CF7460" w:rsidRPr="00AE3B64" w:rsidRDefault="00CF7460" w:rsidP="001F6370">
            <w:pPr>
              <w:numPr>
                <w:ilvl w:val="0"/>
                <w:numId w:val="9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6F0C7CB" w14:textId="77777777" w:rsidR="00CF7460" w:rsidRPr="00AE3B64" w:rsidRDefault="00CF7460" w:rsidP="00CF746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479A9521" w14:textId="77777777" w:rsidTr="00CF7460">
        <w:trPr>
          <w:trHeight w:val="20"/>
        </w:trPr>
        <w:tc>
          <w:tcPr>
            <w:tcW w:w="242" w:type="pct"/>
            <w:shd w:val="clear" w:color="auto" w:fill="FFFFFF"/>
          </w:tcPr>
          <w:p w14:paraId="572A23FB" w14:textId="77777777" w:rsidR="00CF7460" w:rsidRPr="00AE3B64" w:rsidRDefault="00CF7460" w:rsidP="001F6370">
            <w:pPr>
              <w:pStyle w:val="aff8"/>
              <w:numPr>
                <w:ilvl w:val="0"/>
                <w:numId w:val="100"/>
              </w:numPr>
              <w:autoSpaceDE w:val="0"/>
              <w:autoSpaceDN w:val="0"/>
              <w:adjustRightInd w:val="0"/>
              <w:spacing w:line="240" w:lineRule="auto"/>
              <w:ind w:left="227" w:firstLine="0"/>
              <w:jc w:val="left"/>
              <w:rPr>
                <w:sz w:val="20"/>
              </w:rPr>
            </w:pPr>
          </w:p>
        </w:tc>
        <w:tc>
          <w:tcPr>
            <w:tcW w:w="1068" w:type="pct"/>
            <w:shd w:val="clear" w:color="auto" w:fill="FFFFFF"/>
          </w:tcPr>
          <w:p w14:paraId="06B32A35" w14:textId="77777777" w:rsidR="00CF7460" w:rsidRPr="00AE3B64" w:rsidRDefault="00CF7460" w:rsidP="00CF7460">
            <w:pPr>
              <w:autoSpaceDE w:val="0"/>
              <w:autoSpaceDN w:val="0"/>
              <w:adjustRightInd w:val="0"/>
              <w:ind w:left="147"/>
              <w:rPr>
                <w:sz w:val="20"/>
                <w:szCs w:val="20"/>
              </w:rPr>
            </w:pPr>
            <w:r w:rsidRPr="00AE3B64">
              <w:rPr>
                <w:sz w:val="20"/>
                <w:szCs w:val="20"/>
              </w:rPr>
              <w:t>Склады</w:t>
            </w:r>
          </w:p>
        </w:tc>
        <w:tc>
          <w:tcPr>
            <w:tcW w:w="291" w:type="pct"/>
            <w:shd w:val="clear" w:color="auto" w:fill="FFFFFF"/>
          </w:tcPr>
          <w:p w14:paraId="2266D473" w14:textId="77777777" w:rsidR="00CF7460" w:rsidRPr="00AE3B64" w:rsidRDefault="00CF7460" w:rsidP="00CF7460">
            <w:pPr>
              <w:jc w:val="center"/>
              <w:rPr>
                <w:sz w:val="20"/>
                <w:szCs w:val="20"/>
              </w:rPr>
            </w:pPr>
            <w:r w:rsidRPr="00AE3B64">
              <w:rPr>
                <w:sz w:val="20"/>
                <w:szCs w:val="20"/>
              </w:rPr>
              <w:t>6.9</w:t>
            </w:r>
          </w:p>
        </w:tc>
        <w:tc>
          <w:tcPr>
            <w:tcW w:w="1513" w:type="pct"/>
            <w:shd w:val="clear" w:color="auto" w:fill="FFFFFF"/>
          </w:tcPr>
          <w:p w14:paraId="5DF10529"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w:t>
            </w:r>
            <w:r w:rsidRPr="00AE3B64">
              <w:rPr>
                <w:rFonts w:eastAsia="Calibri"/>
                <w:bCs/>
                <w:sz w:val="20"/>
                <w:szCs w:val="20"/>
                <w:lang w:eastAsia="en-US"/>
              </w:rPr>
              <w:lastRenderedPageBreak/>
              <w:t>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025FD761" w14:textId="77777777" w:rsidR="00CF7460" w:rsidRPr="00AE3B64" w:rsidRDefault="00CF7460" w:rsidP="001F6370">
            <w:pPr>
              <w:numPr>
                <w:ilvl w:val="0"/>
                <w:numId w:val="9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31D663C7"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CF7460" w:rsidRPr="00AE3B64" w:rsidRDefault="00CF7460" w:rsidP="001F6370">
            <w:pPr>
              <w:numPr>
                <w:ilvl w:val="0"/>
                <w:numId w:val="9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6E25CFE7" w:rsidR="00CF7460" w:rsidRPr="00184870" w:rsidRDefault="00CF746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lastRenderedPageBreak/>
              <w:t>не подлежит установлению.</w:t>
            </w:r>
          </w:p>
          <w:p w14:paraId="3A29D31E" w14:textId="77777777" w:rsidR="00CF7460" w:rsidRPr="00AE3B64" w:rsidRDefault="00CF7460" w:rsidP="001F6370">
            <w:pPr>
              <w:numPr>
                <w:ilvl w:val="0"/>
                <w:numId w:val="9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194FAF0" w14:textId="44827341" w:rsidR="00CF7460" w:rsidRPr="00184870" w:rsidRDefault="00CF746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B6BCF9B" w14:textId="77777777" w:rsidR="00CF7460" w:rsidRPr="00AE3B64" w:rsidRDefault="00CF7460" w:rsidP="001F6370">
            <w:pPr>
              <w:numPr>
                <w:ilvl w:val="0"/>
                <w:numId w:val="9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208686A" w14:textId="7F569719" w:rsidR="00CF7460" w:rsidRPr="00AE3B64" w:rsidRDefault="00CF7460" w:rsidP="0018487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41BB5FB5" w14:textId="77777777" w:rsidTr="00CF7460">
        <w:trPr>
          <w:trHeight w:val="20"/>
        </w:trPr>
        <w:tc>
          <w:tcPr>
            <w:tcW w:w="242" w:type="pct"/>
            <w:shd w:val="clear" w:color="auto" w:fill="FFFFFF"/>
          </w:tcPr>
          <w:p w14:paraId="1057FF1D" w14:textId="77777777" w:rsidR="00CF7460" w:rsidRPr="00AE3B64" w:rsidRDefault="00CF7460" w:rsidP="001F6370">
            <w:pPr>
              <w:pStyle w:val="aff8"/>
              <w:numPr>
                <w:ilvl w:val="0"/>
                <w:numId w:val="100"/>
              </w:numPr>
              <w:autoSpaceDE w:val="0"/>
              <w:autoSpaceDN w:val="0"/>
              <w:adjustRightInd w:val="0"/>
              <w:spacing w:line="240" w:lineRule="auto"/>
              <w:ind w:left="170" w:firstLine="0"/>
              <w:jc w:val="left"/>
              <w:rPr>
                <w:sz w:val="20"/>
              </w:rPr>
            </w:pPr>
          </w:p>
        </w:tc>
        <w:tc>
          <w:tcPr>
            <w:tcW w:w="1068" w:type="pct"/>
            <w:shd w:val="clear" w:color="auto" w:fill="FFFFFF"/>
          </w:tcPr>
          <w:p w14:paraId="1AE2B322" w14:textId="77777777" w:rsidR="00CF7460" w:rsidRPr="00AE3B64" w:rsidRDefault="00CF7460" w:rsidP="00CF7460">
            <w:pPr>
              <w:autoSpaceDE w:val="0"/>
              <w:autoSpaceDN w:val="0"/>
              <w:adjustRightInd w:val="0"/>
              <w:ind w:left="147"/>
              <w:rPr>
                <w:sz w:val="20"/>
                <w:szCs w:val="20"/>
              </w:rPr>
            </w:pPr>
            <w:r w:rsidRPr="00AE3B64">
              <w:rPr>
                <w:sz w:val="20"/>
                <w:szCs w:val="20"/>
              </w:rPr>
              <w:t>Складские площадки</w:t>
            </w:r>
          </w:p>
          <w:p w14:paraId="05FEF0A7" w14:textId="77777777" w:rsidR="00CF7460" w:rsidRPr="00AE3B64" w:rsidRDefault="00CF7460" w:rsidP="00CF7460">
            <w:pPr>
              <w:autoSpaceDE w:val="0"/>
              <w:autoSpaceDN w:val="0"/>
              <w:adjustRightInd w:val="0"/>
              <w:ind w:left="147"/>
              <w:rPr>
                <w:sz w:val="20"/>
                <w:szCs w:val="20"/>
              </w:rPr>
            </w:pPr>
          </w:p>
        </w:tc>
        <w:tc>
          <w:tcPr>
            <w:tcW w:w="291" w:type="pct"/>
            <w:shd w:val="clear" w:color="auto" w:fill="FFFFFF"/>
          </w:tcPr>
          <w:p w14:paraId="2062ED38" w14:textId="77777777" w:rsidR="00CF7460" w:rsidRPr="00AE3B64" w:rsidRDefault="00CF7460" w:rsidP="00CF7460">
            <w:pPr>
              <w:jc w:val="center"/>
              <w:rPr>
                <w:sz w:val="20"/>
                <w:szCs w:val="20"/>
              </w:rPr>
            </w:pPr>
            <w:r w:rsidRPr="00AE3B64">
              <w:rPr>
                <w:sz w:val="20"/>
                <w:szCs w:val="20"/>
              </w:rPr>
              <w:t>6.9.1</w:t>
            </w:r>
          </w:p>
        </w:tc>
        <w:tc>
          <w:tcPr>
            <w:tcW w:w="1513" w:type="pct"/>
            <w:shd w:val="clear" w:color="auto" w:fill="FFFFFF"/>
          </w:tcPr>
          <w:p w14:paraId="0E3339D0"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CF7460" w:rsidRPr="00AE3B64" w:rsidRDefault="00CF7460" w:rsidP="00CF7460">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6163BF49" w14:textId="77777777" w:rsidR="00184870" w:rsidRPr="00AE3B64" w:rsidRDefault="00184870" w:rsidP="001F6370">
            <w:pPr>
              <w:numPr>
                <w:ilvl w:val="0"/>
                <w:numId w:val="17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AAE31A1" w14:textId="77777777" w:rsidR="00184870" w:rsidRPr="00AE3B64"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B2CCBA" w14:textId="77777777" w:rsidR="00184870" w:rsidRPr="00AE3B64" w:rsidRDefault="00184870" w:rsidP="001F6370">
            <w:pPr>
              <w:numPr>
                <w:ilvl w:val="0"/>
                <w:numId w:val="17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64A9E0"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4DD5D9F4" w14:textId="77777777" w:rsidR="00184870" w:rsidRPr="00AE3B64" w:rsidRDefault="00184870" w:rsidP="001F6370">
            <w:pPr>
              <w:numPr>
                <w:ilvl w:val="0"/>
                <w:numId w:val="17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0174ED8"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393868D8" w14:textId="77777777" w:rsidR="00184870" w:rsidRPr="00AE3B64" w:rsidRDefault="00184870" w:rsidP="001F6370">
            <w:pPr>
              <w:numPr>
                <w:ilvl w:val="0"/>
                <w:numId w:val="17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9A7B444" w14:textId="441AFF09" w:rsidR="00CF7460" w:rsidRPr="00AE3B64" w:rsidRDefault="00184870" w:rsidP="0018487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294307AF" w14:textId="77777777" w:rsidTr="00CF7460">
        <w:trPr>
          <w:trHeight w:val="20"/>
        </w:trPr>
        <w:tc>
          <w:tcPr>
            <w:tcW w:w="242" w:type="pct"/>
            <w:shd w:val="clear" w:color="auto" w:fill="FFFFFF"/>
          </w:tcPr>
          <w:p w14:paraId="4C5375C6" w14:textId="77777777" w:rsidR="00CF7460" w:rsidRPr="00AE3B64" w:rsidRDefault="00CF7460" w:rsidP="001F6370">
            <w:pPr>
              <w:pStyle w:val="aff8"/>
              <w:numPr>
                <w:ilvl w:val="0"/>
                <w:numId w:val="100"/>
              </w:numPr>
              <w:autoSpaceDE w:val="0"/>
              <w:autoSpaceDN w:val="0"/>
              <w:adjustRightInd w:val="0"/>
              <w:spacing w:line="240" w:lineRule="auto"/>
              <w:ind w:left="170" w:firstLine="0"/>
              <w:jc w:val="left"/>
              <w:rPr>
                <w:sz w:val="20"/>
              </w:rPr>
            </w:pPr>
          </w:p>
        </w:tc>
        <w:tc>
          <w:tcPr>
            <w:tcW w:w="1068" w:type="pct"/>
            <w:shd w:val="clear" w:color="auto" w:fill="FFFFFF"/>
          </w:tcPr>
          <w:p w14:paraId="38DA10A9" w14:textId="77777777" w:rsidR="00CF7460" w:rsidRPr="00AE3B64" w:rsidRDefault="00CF7460" w:rsidP="00CF7460">
            <w:pPr>
              <w:autoSpaceDE w:val="0"/>
              <w:autoSpaceDN w:val="0"/>
              <w:adjustRightInd w:val="0"/>
              <w:ind w:left="147"/>
              <w:rPr>
                <w:sz w:val="20"/>
                <w:szCs w:val="20"/>
              </w:rPr>
            </w:pPr>
            <w:r w:rsidRPr="00AE3B64">
              <w:rPr>
                <w:sz w:val="20"/>
                <w:szCs w:val="20"/>
              </w:rPr>
              <w:t>Размещение автомобильных дорог</w:t>
            </w:r>
          </w:p>
          <w:p w14:paraId="20BDF42B" w14:textId="77777777" w:rsidR="00CF7460" w:rsidRPr="00AE3B64" w:rsidRDefault="00CF7460" w:rsidP="00CF7460">
            <w:pPr>
              <w:autoSpaceDE w:val="0"/>
              <w:autoSpaceDN w:val="0"/>
              <w:adjustRightInd w:val="0"/>
              <w:ind w:left="147"/>
              <w:rPr>
                <w:sz w:val="20"/>
                <w:szCs w:val="20"/>
              </w:rPr>
            </w:pPr>
          </w:p>
        </w:tc>
        <w:tc>
          <w:tcPr>
            <w:tcW w:w="291" w:type="pct"/>
            <w:shd w:val="clear" w:color="auto" w:fill="FFFFFF"/>
          </w:tcPr>
          <w:p w14:paraId="324CE81E" w14:textId="77777777" w:rsidR="00CF7460" w:rsidRPr="00AE3B64" w:rsidRDefault="00CF7460" w:rsidP="00CF7460">
            <w:pPr>
              <w:jc w:val="center"/>
              <w:rPr>
                <w:sz w:val="20"/>
                <w:szCs w:val="20"/>
              </w:rPr>
            </w:pPr>
            <w:r w:rsidRPr="00AE3B64">
              <w:rPr>
                <w:sz w:val="20"/>
                <w:szCs w:val="20"/>
              </w:rPr>
              <w:t>7.2.1</w:t>
            </w:r>
          </w:p>
        </w:tc>
        <w:tc>
          <w:tcPr>
            <w:tcW w:w="1513" w:type="pct"/>
            <w:shd w:val="clear" w:color="auto" w:fill="FFFFFF"/>
          </w:tcPr>
          <w:p w14:paraId="4B71A036" w14:textId="77777777" w:rsidR="00CF7460" w:rsidRPr="00AE3B64" w:rsidRDefault="00CF7460" w:rsidP="00CF7460">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автомобильных дорог за пределами населенных пунктов и </w:t>
            </w:r>
            <w:r w:rsidRPr="00AE3B64">
              <w:rPr>
                <w:rFonts w:eastAsia="Calibri"/>
                <w:bCs/>
                <w:sz w:val="20"/>
                <w:szCs w:val="20"/>
                <w:lang w:eastAsia="en-US"/>
              </w:rPr>
              <w:t>технически</w:t>
            </w:r>
            <w:r w:rsidRPr="00AE3B64">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4" w:history="1">
              <w:r w:rsidRPr="00AE3B64">
                <w:rPr>
                  <w:sz w:val="20"/>
                  <w:szCs w:val="20"/>
                </w:rPr>
                <w:t>кодами 2.7.1</w:t>
              </w:r>
            </w:hyperlink>
            <w:r w:rsidRPr="00AE3B64">
              <w:rPr>
                <w:sz w:val="20"/>
                <w:szCs w:val="20"/>
              </w:rPr>
              <w:t xml:space="preserve">, </w:t>
            </w:r>
            <w:hyperlink r:id="rId35" w:history="1">
              <w:r w:rsidRPr="00AE3B64">
                <w:rPr>
                  <w:sz w:val="20"/>
                  <w:szCs w:val="20"/>
                </w:rPr>
                <w:t>4.9</w:t>
              </w:r>
            </w:hyperlink>
            <w:r w:rsidRPr="00AE3B64">
              <w:rPr>
                <w:sz w:val="20"/>
                <w:szCs w:val="20"/>
              </w:rPr>
              <w:t xml:space="preserve">, </w:t>
            </w:r>
            <w:hyperlink r:id="rId36" w:history="1">
              <w:r w:rsidRPr="00AE3B64">
                <w:rPr>
                  <w:sz w:val="20"/>
                  <w:szCs w:val="20"/>
                </w:rPr>
                <w:t>7.2.3</w:t>
              </w:r>
            </w:hyperlink>
            <w:r w:rsidRPr="00AE3B64">
              <w:rPr>
                <w:sz w:val="20"/>
                <w:szCs w:val="20"/>
              </w:rPr>
              <w:t>, а также некапитальных сооружений, предназначенных для охраны транспортных средств;</w:t>
            </w:r>
          </w:p>
          <w:p w14:paraId="611C253C" w14:textId="77777777" w:rsidR="00CF7460" w:rsidRPr="00AE3B64" w:rsidRDefault="00CF7460" w:rsidP="00CF7460">
            <w:pPr>
              <w:numPr>
                <w:ilvl w:val="0"/>
                <w:numId w:val="1"/>
              </w:numPr>
              <w:autoSpaceDE w:val="0"/>
              <w:autoSpaceDN w:val="0"/>
              <w:adjustRightInd w:val="0"/>
              <w:ind w:left="442" w:right="59"/>
              <w:contextualSpacing/>
              <w:rPr>
                <w:sz w:val="20"/>
                <w:szCs w:val="20"/>
              </w:rPr>
            </w:pPr>
            <w:r w:rsidRPr="00AE3B64">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202CFBF4" w14:textId="77777777" w:rsidR="00184870" w:rsidRPr="00AE3B64" w:rsidRDefault="00184870" w:rsidP="001F6370">
            <w:pPr>
              <w:numPr>
                <w:ilvl w:val="0"/>
                <w:numId w:val="17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8CA7DE7" w14:textId="77777777" w:rsidR="00184870" w:rsidRPr="00AE3B64"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B4D04F3" w14:textId="77777777" w:rsidR="00184870" w:rsidRPr="00AE3B64" w:rsidRDefault="00184870" w:rsidP="001F6370">
            <w:pPr>
              <w:numPr>
                <w:ilvl w:val="0"/>
                <w:numId w:val="17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4C3A5D6"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00BDC821" w14:textId="77777777" w:rsidR="00184870" w:rsidRPr="00AE3B64" w:rsidRDefault="00184870" w:rsidP="001F6370">
            <w:pPr>
              <w:numPr>
                <w:ilvl w:val="0"/>
                <w:numId w:val="17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BB3551C"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79D4D2B6" w14:textId="77777777" w:rsidR="00184870" w:rsidRPr="00AE3B64" w:rsidRDefault="00184870" w:rsidP="001F6370">
            <w:pPr>
              <w:numPr>
                <w:ilvl w:val="0"/>
                <w:numId w:val="17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F32C1D7" w14:textId="74A476A7" w:rsidR="00CF7460" w:rsidRPr="00AE3B64" w:rsidRDefault="00184870" w:rsidP="00184870">
            <w:pPr>
              <w:numPr>
                <w:ilvl w:val="0"/>
                <w:numId w:val="1"/>
              </w:numPr>
              <w:ind w:left="442" w:right="50"/>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714B7579" w14:textId="77777777" w:rsidTr="00CF7460">
        <w:trPr>
          <w:trHeight w:val="20"/>
        </w:trPr>
        <w:tc>
          <w:tcPr>
            <w:tcW w:w="242" w:type="pct"/>
            <w:shd w:val="clear" w:color="auto" w:fill="FFFFFF"/>
          </w:tcPr>
          <w:p w14:paraId="0B8A8F5B" w14:textId="77777777" w:rsidR="00CF7460" w:rsidRPr="00AE3B64" w:rsidRDefault="00CF7460" w:rsidP="001F6370">
            <w:pPr>
              <w:pStyle w:val="aff8"/>
              <w:numPr>
                <w:ilvl w:val="0"/>
                <w:numId w:val="100"/>
              </w:numPr>
              <w:autoSpaceDE w:val="0"/>
              <w:autoSpaceDN w:val="0"/>
              <w:adjustRightInd w:val="0"/>
              <w:spacing w:line="240" w:lineRule="auto"/>
              <w:ind w:left="170" w:firstLine="0"/>
              <w:jc w:val="left"/>
              <w:rPr>
                <w:sz w:val="20"/>
              </w:rPr>
            </w:pPr>
          </w:p>
        </w:tc>
        <w:tc>
          <w:tcPr>
            <w:tcW w:w="1068" w:type="pct"/>
            <w:shd w:val="clear" w:color="auto" w:fill="FFFFFF"/>
          </w:tcPr>
          <w:p w14:paraId="5DAA542C" w14:textId="77777777" w:rsidR="00CF7460" w:rsidRPr="00AE3B64" w:rsidRDefault="00CF7460" w:rsidP="00CF7460">
            <w:pPr>
              <w:autoSpaceDE w:val="0"/>
              <w:autoSpaceDN w:val="0"/>
              <w:adjustRightInd w:val="0"/>
              <w:ind w:left="147"/>
              <w:rPr>
                <w:sz w:val="20"/>
                <w:szCs w:val="20"/>
              </w:rPr>
            </w:pPr>
            <w:r w:rsidRPr="00AE3B64">
              <w:rPr>
                <w:sz w:val="20"/>
                <w:szCs w:val="20"/>
              </w:rPr>
              <w:t>Улично-дорожная сеть</w:t>
            </w:r>
          </w:p>
          <w:p w14:paraId="6A6C0C13" w14:textId="77777777" w:rsidR="00CF7460" w:rsidRPr="00AE3B64" w:rsidRDefault="00CF7460" w:rsidP="00CF7460">
            <w:pPr>
              <w:autoSpaceDE w:val="0"/>
              <w:autoSpaceDN w:val="0"/>
              <w:adjustRightInd w:val="0"/>
              <w:ind w:left="147"/>
              <w:rPr>
                <w:sz w:val="20"/>
                <w:szCs w:val="20"/>
              </w:rPr>
            </w:pPr>
          </w:p>
        </w:tc>
        <w:tc>
          <w:tcPr>
            <w:tcW w:w="291" w:type="pct"/>
            <w:shd w:val="clear" w:color="auto" w:fill="FFFFFF"/>
          </w:tcPr>
          <w:p w14:paraId="4E182AEA" w14:textId="77777777" w:rsidR="00CF7460" w:rsidRPr="00AE3B64" w:rsidRDefault="00CF7460" w:rsidP="00CF7460">
            <w:pPr>
              <w:jc w:val="center"/>
              <w:rPr>
                <w:sz w:val="20"/>
                <w:szCs w:val="20"/>
              </w:rPr>
            </w:pPr>
            <w:r w:rsidRPr="00AE3B64">
              <w:rPr>
                <w:sz w:val="20"/>
                <w:szCs w:val="20"/>
              </w:rPr>
              <w:t>12.0.1</w:t>
            </w:r>
          </w:p>
        </w:tc>
        <w:tc>
          <w:tcPr>
            <w:tcW w:w="1513" w:type="pct"/>
            <w:shd w:val="clear" w:color="auto" w:fill="FFFFFF"/>
          </w:tcPr>
          <w:p w14:paraId="10333012"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w:t>
            </w:r>
            <w:r w:rsidRPr="00AE3B64">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w:t>
            </w:r>
            <w:r w:rsidRPr="00AE3B64">
              <w:rPr>
                <w:rFonts w:eastAsia="Calibri"/>
                <w:bCs/>
                <w:sz w:val="20"/>
                <w:szCs w:val="20"/>
                <w:lang w:eastAsia="en-US"/>
              </w:rPr>
              <w:lastRenderedPageBreak/>
              <w:t xml:space="preserve">велодорожек и объектов </w:t>
            </w:r>
            <w:proofErr w:type="spellStart"/>
            <w:r w:rsidRPr="00AE3B64">
              <w:rPr>
                <w:rFonts w:eastAsia="Calibri"/>
                <w:bCs/>
                <w:sz w:val="20"/>
                <w:szCs w:val="20"/>
                <w:lang w:eastAsia="en-US"/>
              </w:rPr>
              <w:t>велотранспортной</w:t>
            </w:r>
            <w:proofErr w:type="spellEnd"/>
            <w:r w:rsidRPr="00AE3B64">
              <w:rPr>
                <w:rFonts w:eastAsia="Calibri"/>
                <w:bCs/>
                <w:sz w:val="20"/>
                <w:szCs w:val="20"/>
                <w:lang w:eastAsia="en-US"/>
              </w:rPr>
              <w:t xml:space="preserve"> и инженерной инфраструктуры;</w:t>
            </w:r>
          </w:p>
          <w:p w14:paraId="16C7ECF2"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7" w:history="1">
              <w:r w:rsidRPr="00AE3B64">
                <w:rPr>
                  <w:rFonts w:eastAsia="Calibri"/>
                  <w:bCs/>
                  <w:sz w:val="20"/>
                  <w:szCs w:val="20"/>
                  <w:lang w:eastAsia="en-US"/>
                </w:rPr>
                <w:t>кодами 2.7.1</w:t>
              </w:r>
            </w:hyperlink>
            <w:r w:rsidRPr="00AE3B64">
              <w:rPr>
                <w:rFonts w:eastAsia="Calibri"/>
                <w:bCs/>
                <w:sz w:val="20"/>
                <w:szCs w:val="20"/>
                <w:lang w:eastAsia="en-US"/>
              </w:rPr>
              <w:t xml:space="preserve">, </w:t>
            </w:r>
            <w:hyperlink r:id="rId38" w:history="1">
              <w:r w:rsidRPr="00AE3B64">
                <w:rPr>
                  <w:rFonts w:eastAsia="Calibri"/>
                  <w:bCs/>
                  <w:sz w:val="20"/>
                  <w:szCs w:val="20"/>
                  <w:lang w:eastAsia="en-US"/>
                </w:rPr>
                <w:t>4.9</w:t>
              </w:r>
            </w:hyperlink>
            <w:r w:rsidRPr="00AE3B64">
              <w:rPr>
                <w:rFonts w:eastAsia="Calibri"/>
                <w:bCs/>
                <w:sz w:val="20"/>
                <w:szCs w:val="20"/>
                <w:lang w:eastAsia="en-US"/>
              </w:rPr>
              <w:t xml:space="preserve">, </w:t>
            </w:r>
            <w:hyperlink r:id="rId39" w:history="1">
              <w:r w:rsidRPr="00AE3B64">
                <w:rPr>
                  <w:rFonts w:eastAsia="Calibri"/>
                  <w:bCs/>
                  <w:sz w:val="20"/>
                  <w:szCs w:val="20"/>
                  <w:lang w:eastAsia="en-US"/>
                </w:rPr>
                <w:t>7.2.3</w:t>
              </w:r>
            </w:hyperlink>
            <w:r w:rsidRPr="00AE3B64">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7751F0B0" w14:textId="77777777" w:rsidR="00184870" w:rsidRPr="00AE3B64" w:rsidRDefault="00184870" w:rsidP="001F6370">
            <w:pPr>
              <w:numPr>
                <w:ilvl w:val="0"/>
                <w:numId w:val="178"/>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r w:rsidRPr="00184870">
              <w:rPr>
                <w:rFonts w:eastAsia="Calibri"/>
                <w:b/>
                <w:bCs/>
                <w:sz w:val="20"/>
                <w:szCs w:val="20"/>
                <w:lang w:eastAsia="en-US"/>
              </w:rPr>
              <w:t xml:space="preserve"> </w:t>
            </w:r>
          </w:p>
          <w:p w14:paraId="1D8B77A4"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0A79910B" w14:textId="77777777" w:rsidR="00184870" w:rsidRPr="00AE3B64" w:rsidRDefault="00184870" w:rsidP="001F6370">
            <w:pPr>
              <w:numPr>
                <w:ilvl w:val="0"/>
                <w:numId w:val="178"/>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4BE0AE4"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lastRenderedPageBreak/>
              <w:t>не подлежит установлению.</w:t>
            </w:r>
          </w:p>
          <w:p w14:paraId="39B4BA00" w14:textId="77777777" w:rsidR="00184870" w:rsidRPr="00AE3B64" w:rsidRDefault="00184870" w:rsidP="001F6370">
            <w:pPr>
              <w:numPr>
                <w:ilvl w:val="0"/>
                <w:numId w:val="178"/>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 xml:space="preserve">Максимальная высота здания (этажность): </w:t>
            </w:r>
          </w:p>
          <w:p w14:paraId="65505E80" w14:textId="77777777" w:rsidR="00184870" w:rsidRPr="00184870" w:rsidRDefault="00184870" w:rsidP="00184870">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57463FCC" w14:textId="77777777" w:rsidR="00184870" w:rsidRPr="00AE3B64" w:rsidRDefault="00184870" w:rsidP="001F6370">
            <w:pPr>
              <w:numPr>
                <w:ilvl w:val="0"/>
                <w:numId w:val="178"/>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406BB47" w14:textId="3D0A5325" w:rsidR="00CF7460" w:rsidRPr="00AE3B64" w:rsidRDefault="00184870" w:rsidP="00184870">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2037E2C5" w14:textId="77777777" w:rsidTr="00CF7460">
        <w:trPr>
          <w:trHeight w:val="20"/>
        </w:trPr>
        <w:tc>
          <w:tcPr>
            <w:tcW w:w="242" w:type="pct"/>
            <w:shd w:val="clear" w:color="auto" w:fill="FFFFFF"/>
          </w:tcPr>
          <w:p w14:paraId="76E68543" w14:textId="77777777" w:rsidR="00CF7460" w:rsidRPr="00AE3B64" w:rsidRDefault="00CF7460" w:rsidP="00CF7460">
            <w:pPr>
              <w:ind w:left="53" w:right="106"/>
              <w:jc w:val="center"/>
              <w:rPr>
                <w:b/>
                <w:sz w:val="20"/>
                <w:szCs w:val="20"/>
              </w:rPr>
            </w:pPr>
            <w:r w:rsidRPr="00AE3B64">
              <w:rPr>
                <w:b/>
                <w:sz w:val="20"/>
                <w:szCs w:val="20"/>
              </w:rPr>
              <w:lastRenderedPageBreak/>
              <w:t>2</w:t>
            </w:r>
          </w:p>
        </w:tc>
        <w:tc>
          <w:tcPr>
            <w:tcW w:w="4758" w:type="pct"/>
            <w:gridSpan w:val="4"/>
            <w:shd w:val="clear" w:color="auto" w:fill="FFFFFF"/>
          </w:tcPr>
          <w:p w14:paraId="0493412C" w14:textId="77777777" w:rsidR="00CF7460" w:rsidRPr="00AE3B64" w:rsidRDefault="00CF7460" w:rsidP="00CF7460">
            <w:pPr>
              <w:ind w:left="53" w:right="106"/>
              <w:jc w:val="center"/>
              <w:rPr>
                <w:b/>
                <w:sz w:val="20"/>
                <w:szCs w:val="20"/>
              </w:rPr>
            </w:pPr>
            <w:r w:rsidRPr="00AE3B64">
              <w:rPr>
                <w:b/>
                <w:sz w:val="20"/>
                <w:szCs w:val="20"/>
              </w:rPr>
              <w:t>Условно разрешенные виды использования</w:t>
            </w:r>
          </w:p>
        </w:tc>
      </w:tr>
      <w:tr w:rsidR="00CF7460" w:rsidRPr="00AE3B64" w14:paraId="54C1EDB4" w14:textId="77777777" w:rsidTr="00CF7460">
        <w:trPr>
          <w:trHeight w:val="20"/>
        </w:trPr>
        <w:tc>
          <w:tcPr>
            <w:tcW w:w="242" w:type="pct"/>
            <w:shd w:val="clear" w:color="auto" w:fill="FFFFFF"/>
          </w:tcPr>
          <w:p w14:paraId="1B03525F" w14:textId="77777777" w:rsidR="00CF7460" w:rsidRPr="00AE3B64" w:rsidRDefault="00CF7460" w:rsidP="00426CA3">
            <w:pPr>
              <w:numPr>
                <w:ilvl w:val="0"/>
                <w:numId w:val="91"/>
              </w:numPr>
              <w:autoSpaceDE w:val="0"/>
              <w:autoSpaceDN w:val="0"/>
              <w:adjustRightInd w:val="0"/>
              <w:ind w:left="227" w:firstLine="0"/>
              <w:rPr>
                <w:sz w:val="20"/>
              </w:rPr>
            </w:pPr>
          </w:p>
        </w:tc>
        <w:tc>
          <w:tcPr>
            <w:tcW w:w="1068" w:type="pct"/>
            <w:shd w:val="clear" w:color="auto" w:fill="FFFFFF"/>
          </w:tcPr>
          <w:p w14:paraId="697BBFD4" w14:textId="77777777" w:rsidR="00CF7460" w:rsidRPr="00AE3B64" w:rsidRDefault="00CF7460" w:rsidP="00CF7460">
            <w:pPr>
              <w:autoSpaceDE w:val="0"/>
              <w:autoSpaceDN w:val="0"/>
              <w:adjustRightInd w:val="0"/>
              <w:ind w:left="147"/>
              <w:rPr>
                <w:sz w:val="20"/>
                <w:szCs w:val="20"/>
              </w:rPr>
            </w:pPr>
            <w:r w:rsidRPr="00AE3B64">
              <w:rPr>
                <w:sz w:val="20"/>
                <w:szCs w:val="20"/>
              </w:rPr>
              <w:t>Магазины</w:t>
            </w:r>
          </w:p>
        </w:tc>
        <w:tc>
          <w:tcPr>
            <w:tcW w:w="291" w:type="pct"/>
            <w:shd w:val="clear" w:color="auto" w:fill="FFFFFF"/>
          </w:tcPr>
          <w:p w14:paraId="4B7B267F" w14:textId="77777777" w:rsidR="00CF7460" w:rsidRPr="00AE3B64" w:rsidRDefault="00CF7460" w:rsidP="00CF7460">
            <w:pPr>
              <w:jc w:val="center"/>
              <w:rPr>
                <w:sz w:val="20"/>
                <w:szCs w:val="20"/>
              </w:rPr>
            </w:pPr>
            <w:r w:rsidRPr="00AE3B64">
              <w:rPr>
                <w:sz w:val="20"/>
                <w:szCs w:val="20"/>
              </w:rPr>
              <w:t>4.4</w:t>
            </w:r>
          </w:p>
        </w:tc>
        <w:tc>
          <w:tcPr>
            <w:tcW w:w="1513" w:type="pct"/>
            <w:shd w:val="clear" w:color="auto" w:fill="FFFFFF"/>
          </w:tcPr>
          <w:p w14:paraId="4E80A0FD"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AE3B64">
              <w:rPr>
                <w:rFonts w:eastAsia="Calibri"/>
                <w:bCs/>
                <w:sz w:val="20"/>
                <w:szCs w:val="20"/>
                <w:vertAlign w:val="superscript"/>
                <w:lang w:eastAsia="en-US"/>
              </w:rPr>
              <w:t>2</w:t>
            </w:r>
          </w:p>
        </w:tc>
        <w:tc>
          <w:tcPr>
            <w:tcW w:w="1886" w:type="pct"/>
            <w:shd w:val="clear" w:color="auto" w:fill="FFFFFF"/>
          </w:tcPr>
          <w:p w14:paraId="37ACF55C" w14:textId="77777777" w:rsidR="00CF7460" w:rsidRPr="00AE3B64" w:rsidRDefault="00CF7460" w:rsidP="001F6370">
            <w:pPr>
              <w:numPr>
                <w:ilvl w:val="0"/>
                <w:numId w:val="9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14D9009"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9B52EF" w14:textId="77777777" w:rsidR="00CF7460" w:rsidRPr="00AE3B64" w:rsidRDefault="00CF7460" w:rsidP="001F6370">
            <w:pPr>
              <w:numPr>
                <w:ilvl w:val="0"/>
                <w:numId w:val="9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CF7460" w:rsidRPr="00AE3B64" w:rsidRDefault="00CF7460" w:rsidP="001F6370">
            <w:pPr>
              <w:numPr>
                <w:ilvl w:val="0"/>
                <w:numId w:val="9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2C4B894" w14:textId="77777777" w:rsidR="00CF7460" w:rsidRPr="00AE3B64" w:rsidRDefault="00CF7460" w:rsidP="001F6370">
            <w:pPr>
              <w:numPr>
                <w:ilvl w:val="0"/>
                <w:numId w:val="9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FE9BB44"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136D308C" w14:textId="77777777" w:rsidTr="00CF7460">
        <w:trPr>
          <w:trHeight w:val="20"/>
        </w:trPr>
        <w:tc>
          <w:tcPr>
            <w:tcW w:w="242" w:type="pct"/>
            <w:shd w:val="clear" w:color="auto" w:fill="FFFFFF"/>
          </w:tcPr>
          <w:p w14:paraId="2EC9069B" w14:textId="77777777" w:rsidR="00CF7460" w:rsidRPr="00AE3B64" w:rsidRDefault="00CF7460" w:rsidP="001F6370">
            <w:pPr>
              <w:numPr>
                <w:ilvl w:val="0"/>
                <w:numId w:val="91"/>
              </w:numPr>
              <w:autoSpaceDE w:val="0"/>
              <w:autoSpaceDN w:val="0"/>
              <w:adjustRightInd w:val="0"/>
              <w:ind w:left="227" w:firstLine="0"/>
              <w:rPr>
                <w:sz w:val="20"/>
                <w:szCs w:val="20"/>
              </w:rPr>
            </w:pPr>
          </w:p>
        </w:tc>
        <w:tc>
          <w:tcPr>
            <w:tcW w:w="1068" w:type="pct"/>
            <w:shd w:val="clear" w:color="auto" w:fill="FFFFFF"/>
          </w:tcPr>
          <w:p w14:paraId="710F3794" w14:textId="77777777" w:rsidR="00CF7460" w:rsidRPr="00AE3B64" w:rsidRDefault="00CF7460" w:rsidP="00CF7460">
            <w:pPr>
              <w:autoSpaceDE w:val="0"/>
              <w:autoSpaceDN w:val="0"/>
              <w:adjustRightInd w:val="0"/>
              <w:ind w:left="147"/>
              <w:rPr>
                <w:sz w:val="20"/>
                <w:szCs w:val="20"/>
              </w:rPr>
            </w:pPr>
            <w:r w:rsidRPr="00AE3B64">
              <w:rPr>
                <w:sz w:val="20"/>
                <w:szCs w:val="20"/>
              </w:rPr>
              <w:t>Банковская и страховая деятельность</w:t>
            </w:r>
          </w:p>
        </w:tc>
        <w:tc>
          <w:tcPr>
            <w:tcW w:w="291" w:type="pct"/>
            <w:shd w:val="clear" w:color="auto" w:fill="FFFFFF"/>
          </w:tcPr>
          <w:p w14:paraId="6FD42FB5" w14:textId="77777777" w:rsidR="00CF7460" w:rsidRPr="00AE3B64" w:rsidRDefault="00CF7460" w:rsidP="00CF7460">
            <w:pPr>
              <w:jc w:val="center"/>
              <w:rPr>
                <w:sz w:val="20"/>
                <w:szCs w:val="20"/>
              </w:rPr>
            </w:pPr>
            <w:r w:rsidRPr="00AE3B64">
              <w:rPr>
                <w:sz w:val="20"/>
                <w:szCs w:val="20"/>
              </w:rPr>
              <w:t>4.5</w:t>
            </w:r>
          </w:p>
        </w:tc>
        <w:tc>
          <w:tcPr>
            <w:tcW w:w="1513" w:type="pct"/>
            <w:shd w:val="clear" w:color="auto" w:fill="FFFFFF"/>
          </w:tcPr>
          <w:p w14:paraId="3A373834"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AE3B64">
              <w:rPr>
                <w:sz w:val="20"/>
                <w:szCs w:val="20"/>
              </w:rPr>
              <w:t>услуги</w:t>
            </w:r>
          </w:p>
        </w:tc>
        <w:tc>
          <w:tcPr>
            <w:tcW w:w="1886" w:type="pct"/>
            <w:shd w:val="clear" w:color="auto" w:fill="FFFFFF"/>
          </w:tcPr>
          <w:p w14:paraId="7373E9B2" w14:textId="77777777" w:rsidR="00CF7460" w:rsidRPr="00AE3B64" w:rsidRDefault="00CF7460" w:rsidP="001F6370">
            <w:pPr>
              <w:numPr>
                <w:ilvl w:val="0"/>
                <w:numId w:val="9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0D94474"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для объектов административно-делового назначения минимальные размеры земельного участка – 700 м</w:t>
            </w:r>
            <w:r w:rsidRPr="00AE3B64">
              <w:rPr>
                <w:rFonts w:eastAsia="Calibri"/>
                <w:bCs/>
                <w:sz w:val="20"/>
                <w:szCs w:val="20"/>
                <w:vertAlign w:val="superscript"/>
                <w:lang w:eastAsia="en-US"/>
              </w:rPr>
              <w:t>2</w:t>
            </w:r>
            <w:r w:rsidRPr="00AE3B64">
              <w:rPr>
                <w:rFonts w:eastAsia="Calibri"/>
                <w:bCs/>
                <w:sz w:val="20"/>
                <w:szCs w:val="20"/>
                <w:lang w:eastAsia="en-US"/>
              </w:rPr>
              <w:t>;</w:t>
            </w:r>
          </w:p>
          <w:p w14:paraId="6A23FA78" w14:textId="77777777" w:rsidR="00CF7460" w:rsidRPr="00AE3B64" w:rsidRDefault="00CF7460" w:rsidP="001F6370">
            <w:pPr>
              <w:numPr>
                <w:ilvl w:val="0"/>
                <w:numId w:val="9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CF7460" w:rsidRPr="00AE3B64" w:rsidRDefault="00CF7460" w:rsidP="001F6370">
            <w:pPr>
              <w:numPr>
                <w:ilvl w:val="0"/>
                <w:numId w:val="9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20F0AD0" w14:textId="77777777" w:rsidR="00CF7460" w:rsidRPr="00AE3B64" w:rsidRDefault="00CF7460" w:rsidP="001F6370">
            <w:pPr>
              <w:numPr>
                <w:ilvl w:val="0"/>
                <w:numId w:val="9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761EB75C" w14:textId="77777777" w:rsidR="00CF7460" w:rsidRPr="00AE3B64" w:rsidRDefault="00CF7460" w:rsidP="00CF7460">
            <w:pPr>
              <w:numPr>
                <w:ilvl w:val="0"/>
                <w:numId w:val="1"/>
              </w:numPr>
              <w:ind w:left="442" w:right="50"/>
              <w:contextualSpacing/>
              <w:rPr>
                <w:b/>
                <w:bCs/>
                <w:sz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155C68BA" w14:textId="77777777" w:rsidTr="00CF7460">
        <w:trPr>
          <w:trHeight w:val="20"/>
        </w:trPr>
        <w:tc>
          <w:tcPr>
            <w:tcW w:w="242" w:type="pct"/>
            <w:shd w:val="clear" w:color="auto" w:fill="FFFFFF"/>
          </w:tcPr>
          <w:p w14:paraId="5EEC2288" w14:textId="77777777" w:rsidR="00CF7460" w:rsidRPr="00AE3B64" w:rsidRDefault="00CF7460" w:rsidP="001F6370">
            <w:pPr>
              <w:numPr>
                <w:ilvl w:val="0"/>
                <w:numId w:val="91"/>
              </w:numPr>
              <w:autoSpaceDE w:val="0"/>
              <w:autoSpaceDN w:val="0"/>
              <w:adjustRightInd w:val="0"/>
              <w:ind w:left="227" w:firstLine="0"/>
              <w:rPr>
                <w:sz w:val="20"/>
                <w:szCs w:val="20"/>
              </w:rPr>
            </w:pPr>
          </w:p>
        </w:tc>
        <w:tc>
          <w:tcPr>
            <w:tcW w:w="1068" w:type="pct"/>
            <w:shd w:val="clear" w:color="auto" w:fill="FFFFFF"/>
          </w:tcPr>
          <w:p w14:paraId="23F593AC" w14:textId="77777777" w:rsidR="00CF7460" w:rsidRPr="00AE3B64" w:rsidRDefault="00CF7460" w:rsidP="00CF7460">
            <w:pPr>
              <w:autoSpaceDE w:val="0"/>
              <w:autoSpaceDN w:val="0"/>
              <w:adjustRightInd w:val="0"/>
              <w:ind w:left="147"/>
              <w:rPr>
                <w:sz w:val="20"/>
                <w:szCs w:val="20"/>
              </w:rPr>
            </w:pPr>
            <w:r w:rsidRPr="00AE3B64">
              <w:rPr>
                <w:sz w:val="20"/>
                <w:szCs w:val="20"/>
              </w:rPr>
              <w:t>Общественное питание</w:t>
            </w:r>
          </w:p>
        </w:tc>
        <w:tc>
          <w:tcPr>
            <w:tcW w:w="291" w:type="pct"/>
            <w:shd w:val="clear" w:color="auto" w:fill="FFFFFF"/>
          </w:tcPr>
          <w:p w14:paraId="1F2F0647" w14:textId="77777777" w:rsidR="00CF7460" w:rsidRPr="00AE3B64" w:rsidRDefault="00CF7460" w:rsidP="00CF7460">
            <w:pPr>
              <w:jc w:val="center"/>
              <w:rPr>
                <w:sz w:val="20"/>
                <w:szCs w:val="20"/>
              </w:rPr>
            </w:pPr>
            <w:r w:rsidRPr="00AE3B64">
              <w:rPr>
                <w:sz w:val="20"/>
                <w:szCs w:val="20"/>
              </w:rPr>
              <w:t>4.6</w:t>
            </w:r>
          </w:p>
        </w:tc>
        <w:tc>
          <w:tcPr>
            <w:tcW w:w="1513" w:type="pct"/>
            <w:shd w:val="clear" w:color="auto" w:fill="FFFFFF"/>
          </w:tcPr>
          <w:p w14:paraId="6A108EA2"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CF7460" w:rsidRPr="00AE3B64" w:rsidRDefault="00CF7460" w:rsidP="001F6370">
            <w:pPr>
              <w:numPr>
                <w:ilvl w:val="0"/>
                <w:numId w:val="99"/>
              </w:numPr>
              <w:autoSpaceDE w:val="0"/>
              <w:autoSpaceDN w:val="0"/>
              <w:adjustRightInd w:val="0"/>
              <w:ind w:left="423"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F0DD561"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CF7460" w:rsidRPr="00AE3B64" w:rsidRDefault="00CF7460" w:rsidP="001F6370">
            <w:pPr>
              <w:numPr>
                <w:ilvl w:val="0"/>
                <w:numId w:val="9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CF7460" w:rsidRPr="00AE3B64" w:rsidRDefault="00CF7460" w:rsidP="001F6370">
            <w:pPr>
              <w:numPr>
                <w:ilvl w:val="0"/>
                <w:numId w:val="9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0196F2E0" w14:textId="77777777" w:rsidR="00CF7460" w:rsidRPr="00AE3B64" w:rsidRDefault="00CF7460" w:rsidP="001F6370">
            <w:pPr>
              <w:numPr>
                <w:ilvl w:val="0"/>
                <w:numId w:val="9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6F02231" w14:textId="77777777" w:rsidR="00CF7460" w:rsidRPr="00AE3B64" w:rsidRDefault="00CF7460" w:rsidP="00CF746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CF7460" w:rsidRPr="00AE3B64" w14:paraId="748E9587" w14:textId="77777777" w:rsidTr="00CF7460">
        <w:trPr>
          <w:trHeight w:val="20"/>
        </w:trPr>
        <w:tc>
          <w:tcPr>
            <w:tcW w:w="242" w:type="pct"/>
            <w:shd w:val="clear" w:color="auto" w:fill="FFFFFF"/>
          </w:tcPr>
          <w:p w14:paraId="152A6C05" w14:textId="77777777" w:rsidR="00CF7460" w:rsidRPr="00AE3B64" w:rsidRDefault="00CF7460" w:rsidP="00CF7460">
            <w:pPr>
              <w:ind w:left="53" w:right="106"/>
              <w:jc w:val="center"/>
              <w:rPr>
                <w:b/>
                <w:sz w:val="20"/>
                <w:szCs w:val="20"/>
              </w:rPr>
            </w:pPr>
            <w:r w:rsidRPr="00AE3B64">
              <w:rPr>
                <w:b/>
                <w:sz w:val="20"/>
                <w:szCs w:val="20"/>
              </w:rPr>
              <w:t>3</w:t>
            </w:r>
          </w:p>
        </w:tc>
        <w:tc>
          <w:tcPr>
            <w:tcW w:w="4758" w:type="pct"/>
            <w:gridSpan w:val="4"/>
            <w:shd w:val="clear" w:color="auto" w:fill="FFFFFF"/>
          </w:tcPr>
          <w:p w14:paraId="177EBFBE" w14:textId="77777777" w:rsidR="00CF7460" w:rsidRPr="00AE3B64" w:rsidRDefault="00CF7460" w:rsidP="00CF7460">
            <w:pPr>
              <w:ind w:left="53" w:right="106"/>
              <w:jc w:val="center"/>
              <w:rPr>
                <w:b/>
                <w:sz w:val="20"/>
                <w:szCs w:val="20"/>
              </w:rPr>
            </w:pPr>
            <w:r w:rsidRPr="00AE3B64">
              <w:rPr>
                <w:b/>
                <w:sz w:val="20"/>
                <w:szCs w:val="20"/>
              </w:rPr>
              <w:t>Вспомогательные виды разрешенного использования</w:t>
            </w:r>
          </w:p>
        </w:tc>
      </w:tr>
      <w:tr w:rsidR="00CF7460" w:rsidRPr="00AE3B64" w14:paraId="55A94323" w14:textId="77777777" w:rsidTr="00CF7460">
        <w:trPr>
          <w:trHeight w:val="20"/>
        </w:trPr>
        <w:tc>
          <w:tcPr>
            <w:tcW w:w="242" w:type="pct"/>
            <w:shd w:val="clear" w:color="auto" w:fill="FFFFFF"/>
          </w:tcPr>
          <w:p w14:paraId="1D0B58C3" w14:textId="77777777" w:rsidR="00CF7460" w:rsidRPr="00AE3B64" w:rsidRDefault="00CF7460" w:rsidP="001F6370">
            <w:pPr>
              <w:pStyle w:val="aff8"/>
              <w:numPr>
                <w:ilvl w:val="0"/>
                <w:numId w:val="92"/>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CF7460" w:rsidRPr="00AE3B64" w:rsidRDefault="00CF7460" w:rsidP="00CF7460">
            <w:pPr>
              <w:autoSpaceDE w:val="0"/>
              <w:autoSpaceDN w:val="0"/>
              <w:adjustRightInd w:val="0"/>
              <w:ind w:left="147"/>
              <w:rPr>
                <w:sz w:val="20"/>
                <w:szCs w:val="20"/>
              </w:rPr>
            </w:pPr>
            <w:r w:rsidRPr="00AE3B64">
              <w:rPr>
                <w:sz w:val="20"/>
                <w:szCs w:val="20"/>
              </w:rPr>
              <w:t>Энергетика</w:t>
            </w:r>
          </w:p>
        </w:tc>
        <w:tc>
          <w:tcPr>
            <w:tcW w:w="291" w:type="pct"/>
            <w:shd w:val="clear" w:color="auto" w:fill="FFFFFF"/>
          </w:tcPr>
          <w:p w14:paraId="0D15913B" w14:textId="77777777" w:rsidR="00CF7460" w:rsidRPr="00AE3B64" w:rsidRDefault="00CF7460" w:rsidP="00CF7460">
            <w:pPr>
              <w:jc w:val="center"/>
              <w:rPr>
                <w:sz w:val="20"/>
                <w:szCs w:val="20"/>
              </w:rPr>
            </w:pPr>
            <w:r w:rsidRPr="00AE3B64">
              <w:rPr>
                <w:sz w:val="20"/>
                <w:szCs w:val="20"/>
              </w:rPr>
              <w:t>6.7</w:t>
            </w:r>
          </w:p>
        </w:tc>
        <w:tc>
          <w:tcPr>
            <w:tcW w:w="1513" w:type="pct"/>
            <w:shd w:val="clear" w:color="auto" w:fill="FFFFFF"/>
          </w:tcPr>
          <w:p w14:paraId="0F714E3E"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E3B64">
              <w:rPr>
                <w:rFonts w:eastAsia="Calibri"/>
                <w:bCs/>
                <w:sz w:val="20"/>
                <w:szCs w:val="20"/>
                <w:lang w:eastAsia="en-US"/>
              </w:rPr>
              <w:t>золоотвалов</w:t>
            </w:r>
            <w:proofErr w:type="spellEnd"/>
            <w:r w:rsidRPr="00AE3B64">
              <w:rPr>
                <w:rFonts w:eastAsia="Calibri"/>
                <w:bCs/>
                <w:sz w:val="20"/>
                <w:szCs w:val="20"/>
                <w:lang w:eastAsia="en-US"/>
              </w:rPr>
              <w:t>, гидротехнических сооружений);</w:t>
            </w:r>
          </w:p>
          <w:p w14:paraId="08D350C8"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6D527F02" w14:textId="77777777" w:rsidR="00184870" w:rsidRPr="00AE3B64" w:rsidRDefault="00184870" w:rsidP="001F6370">
            <w:pPr>
              <w:numPr>
                <w:ilvl w:val="0"/>
                <w:numId w:val="17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0DF6EBC" w14:textId="77777777" w:rsidR="00184870" w:rsidRPr="00AE3B64"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A7D146" w14:textId="77777777" w:rsidR="00184870" w:rsidRPr="00AE3B64" w:rsidRDefault="00184870" w:rsidP="001F6370">
            <w:pPr>
              <w:numPr>
                <w:ilvl w:val="0"/>
                <w:numId w:val="17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F14665C"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5CA7C1E5" w14:textId="77777777" w:rsidR="00184870" w:rsidRPr="00AE3B64" w:rsidRDefault="00184870" w:rsidP="001F6370">
            <w:pPr>
              <w:numPr>
                <w:ilvl w:val="0"/>
                <w:numId w:val="17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AC64C4E" w14:textId="77777777" w:rsidR="00184870" w:rsidRPr="00184870"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p w14:paraId="146A0536" w14:textId="77777777" w:rsidR="00184870" w:rsidRPr="00AE3B64" w:rsidRDefault="00184870" w:rsidP="001F6370">
            <w:pPr>
              <w:numPr>
                <w:ilvl w:val="0"/>
                <w:numId w:val="17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CD8D67C" w14:textId="425696EC" w:rsidR="00CF7460" w:rsidRPr="00AE3B64" w:rsidRDefault="00184870" w:rsidP="00184870">
            <w:pPr>
              <w:numPr>
                <w:ilvl w:val="0"/>
                <w:numId w:val="1"/>
              </w:numPr>
              <w:ind w:left="442" w:right="50"/>
              <w:contextualSpacing/>
              <w:rPr>
                <w:rFonts w:eastAsia="Calibri"/>
                <w:bCs/>
                <w:sz w:val="20"/>
                <w:szCs w:val="20"/>
                <w:lang w:eastAsia="en-US"/>
              </w:rPr>
            </w:pPr>
            <w:r w:rsidRPr="00AE3B64">
              <w:rPr>
                <w:rFonts w:eastAsia="Calibri"/>
                <w:bCs/>
                <w:sz w:val="20"/>
                <w:szCs w:val="20"/>
                <w:lang w:eastAsia="en-US"/>
              </w:rPr>
              <w:t>не подлежит установлению</w:t>
            </w:r>
          </w:p>
        </w:tc>
      </w:tr>
    </w:tbl>
    <w:p w14:paraId="59818BBA" w14:textId="77777777" w:rsidR="00CF7460" w:rsidRPr="00AE3B64"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AE3B64" w:rsidSect="00184870">
          <w:pgSz w:w="16838" w:h="11906" w:orient="landscape"/>
          <w:pgMar w:top="1418" w:right="1134" w:bottom="567" w:left="1134" w:header="567" w:footer="567" w:gutter="0"/>
          <w:cols w:space="708"/>
          <w:titlePg/>
          <w:docGrid w:linePitch="360"/>
        </w:sectPr>
      </w:pPr>
    </w:p>
    <w:p w14:paraId="1902C51E" w14:textId="6945B986" w:rsidR="003B05FD" w:rsidRPr="00AE3B64" w:rsidRDefault="003B05FD" w:rsidP="00944DE3">
      <w:pPr>
        <w:pStyle w:val="3"/>
        <w:widowControl w:val="0"/>
        <w:tabs>
          <w:tab w:val="num" w:pos="0"/>
        </w:tabs>
        <w:suppressAutoHyphens/>
        <w:spacing w:before="120" w:after="0" w:line="276" w:lineRule="auto"/>
        <w:jc w:val="left"/>
        <w:rPr>
          <w:rFonts w:cs="Times New Roman"/>
          <w:sz w:val="24"/>
          <w:szCs w:val="24"/>
          <w:lang w:eastAsia="en-US"/>
        </w:rPr>
      </w:pPr>
      <w:bookmarkStart w:id="33" w:name="_Toc169180613"/>
      <w:r w:rsidRPr="00AE3B64">
        <w:rPr>
          <w:rFonts w:cs="Times New Roman"/>
          <w:sz w:val="24"/>
          <w:szCs w:val="24"/>
          <w:lang w:eastAsia="en-US"/>
        </w:rPr>
        <w:lastRenderedPageBreak/>
        <w:t>Статья</w:t>
      </w:r>
      <w:r w:rsidR="008E31BF" w:rsidRPr="00AE3B64">
        <w:rPr>
          <w:rFonts w:cs="Times New Roman"/>
          <w:sz w:val="24"/>
          <w:szCs w:val="24"/>
          <w:lang w:eastAsia="en-US"/>
        </w:rPr>
        <w:t xml:space="preserve"> </w:t>
      </w:r>
      <w:r w:rsidR="00CF7460" w:rsidRPr="00AE3B64">
        <w:rPr>
          <w:rFonts w:cs="Times New Roman"/>
          <w:sz w:val="24"/>
          <w:szCs w:val="24"/>
          <w:lang w:eastAsia="en-US"/>
        </w:rPr>
        <w:t>30</w:t>
      </w:r>
      <w:r w:rsidRPr="00AE3B64">
        <w:rPr>
          <w:rFonts w:cs="Times New Roman"/>
          <w:sz w:val="24"/>
          <w:szCs w:val="24"/>
          <w:lang w:eastAsia="en-US"/>
        </w:rPr>
        <w:t>. Градостроительные регламенты. Зон</w:t>
      </w:r>
      <w:r w:rsidR="00D52BAF" w:rsidRPr="00AE3B64">
        <w:rPr>
          <w:rFonts w:cs="Times New Roman"/>
          <w:sz w:val="24"/>
          <w:szCs w:val="24"/>
          <w:lang w:eastAsia="en-US"/>
        </w:rPr>
        <w:t>ы</w:t>
      </w:r>
      <w:r w:rsidRPr="00AE3B64">
        <w:rPr>
          <w:rFonts w:cs="Times New Roman"/>
          <w:sz w:val="24"/>
          <w:szCs w:val="24"/>
          <w:lang w:eastAsia="en-US"/>
        </w:rPr>
        <w:t xml:space="preserve"> инженерной и транспортной инфраструктур</w:t>
      </w:r>
      <w:bookmarkEnd w:id="25"/>
      <w:bookmarkEnd w:id="26"/>
      <w:bookmarkEnd w:id="27"/>
      <w:bookmarkEnd w:id="28"/>
      <w:r w:rsidR="00F270B1" w:rsidRPr="00AE3B64">
        <w:rPr>
          <w:rFonts w:cs="Times New Roman"/>
          <w:sz w:val="24"/>
          <w:szCs w:val="24"/>
          <w:lang w:eastAsia="en-US"/>
        </w:rPr>
        <w:t xml:space="preserve"> (ИТ)</w:t>
      </w:r>
      <w:bookmarkEnd w:id="33"/>
    </w:p>
    <w:p w14:paraId="1A50CA32" w14:textId="2E2568A7" w:rsidR="007E1F18" w:rsidRPr="00AE3B64" w:rsidRDefault="007E1F18" w:rsidP="000A4DC5">
      <w:pPr>
        <w:widowControl w:val="0"/>
        <w:tabs>
          <w:tab w:val="left" w:pos="7200"/>
        </w:tabs>
        <w:suppressAutoHyphens/>
        <w:snapToGrid w:val="0"/>
        <w:spacing w:line="276" w:lineRule="auto"/>
        <w:ind w:firstLine="426"/>
        <w:jc w:val="both"/>
        <w:rPr>
          <w:lang w:eastAsia="ar-SA"/>
        </w:rPr>
      </w:pPr>
      <w:r w:rsidRPr="00AE3B64">
        <w:rPr>
          <w:lang w:eastAsia="ar-SA"/>
        </w:rPr>
        <w:t xml:space="preserve">1. Зоны </w:t>
      </w:r>
      <w:r w:rsidR="001A5241" w:rsidRPr="00AE3B64">
        <w:rPr>
          <w:lang w:eastAsia="en-US"/>
        </w:rPr>
        <w:t xml:space="preserve">инженерной и транспортной инфраструктур </w:t>
      </w:r>
      <w:r w:rsidRPr="00AE3B64">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
    <w:p w14:paraId="28699FC8" w14:textId="77777777" w:rsidR="007E1F18" w:rsidRPr="00AE3B64" w:rsidRDefault="007E1F18" w:rsidP="000A4DC5">
      <w:pPr>
        <w:widowControl w:val="0"/>
        <w:tabs>
          <w:tab w:val="left" w:pos="7200"/>
        </w:tabs>
        <w:suppressAutoHyphens/>
        <w:snapToGrid w:val="0"/>
        <w:spacing w:line="276" w:lineRule="auto"/>
        <w:ind w:firstLine="426"/>
        <w:jc w:val="both"/>
        <w:rPr>
          <w:lang w:eastAsia="ar-SA"/>
        </w:rPr>
      </w:pPr>
      <w:r w:rsidRPr="00AE3B64">
        <w:rPr>
          <w:lang w:eastAsia="ar-SA"/>
        </w:rPr>
        <w:t>2. В состав зон инженерной и транспортной инфраструктур включены:</w:t>
      </w:r>
    </w:p>
    <w:p w14:paraId="7723774C" w14:textId="72D866FD" w:rsidR="007E1F18" w:rsidRPr="00AE3B64" w:rsidRDefault="007E1F18" w:rsidP="000A4DC5">
      <w:pPr>
        <w:widowControl w:val="0"/>
        <w:tabs>
          <w:tab w:val="left" w:pos="7200"/>
        </w:tabs>
        <w:suppressAutoHyphens/>
        <w:snapToGrid w:val="0"/>
        <w:spacing w:line="276" w:lineRule="auto"/>
        <w:ind w:firstLine="567"/>
        <w:jc w:val="both"/>
        <w:rPr>
          <w:lang w:eastAsia="ar-SA"/>
        </w:rPr>
      </w:pPr>
      <w:r w:rsidRPr="00AE3B64">
        <w:rPr>
          <w:lang w:eastAsia="ar-SA"/>
        </w:rPr>
        <w:t xml:space="preserve">1) </w:t>
      </w:r>
      <w:r w:rsidR="00BA014B" w:rsidRPr="00AE3B64">
        <w:rPr>
          <w:lang w:eastAsia="ar-SA"/>
        </w:rPr>
        <w:t>зона инженерной инфраструктуры</w:t>
      </w:r>
      <w:r w:rsidR="008E31BF" w:rsidRPr="00AE3B64">
        <w:rPr>
          <w:lang w:eastAsia="ar-SA"/>
        </w:rPr>
        <w:t xml:space="preserve"> </w:t>
      </w:r>
      <w:r w:rsidRPr="00AE3B64">
        <w:rPr>
          <w:lang w:eastAsia="ar-SA"/>
        </w:rPr>
        <w:t>(И-1);</w:t>
      </w:r>
    </w:p>
    <w:p w14:paraId="26A48EEE" w14:textId="61FDD0BA" w:rsidR="007E1F18" w:rsidRPr="00AE3B64" w:rsidRDefault="007E1F18" w:rsidP="000A4DC5">
      <w:pPr>
        <w:widowControl w:val="0"/>
        <w:tabs>
          <w:tab w:val="left" w:pos="7200"/>
        </w:tabs>
        <w:suppressAutoHyphens/>
        <w:snapToGrid w:val="0"/>
        <w:spacing w:line="276" w:lineRule="auto"/>
        <w:ind w:firstLine="567"/>
        <w:jc w:val="both"/>
        <w:rPr>
          <w:lang w:eastAsia="ar-SA"/>
        </w:rPr>
      </w:pPr>
      <w:r w:rsidRPr="00AE3B64">
        <w:rPr>
          <w:lang w:eastAsia="ar-SA"/>
        </w:rPr>
        <w:t xml:space="preserve">2) зона </w:t>
      </w:r>
      <w:r w:rsidR="008E31BF" w:rsidRPr="00AE3B64">
        <w:rPr>
          <w:lang w:eastAsia="ar-SA"/>
        </w:rPr>
        <w:t>транспортной инфраструктуры</w:t>
      </w:r>
      <w:r w:rsidRPr="00AE3B64">
        <w:rPr>
          <w:lang w:eastAsia="ar-SA"/>
        </w:rPr>
        <w:t xml:space="preserve"> (</w:t>
      </w:r>
      <w:r w:rsidR="002D056F" w:rsidRPr="00AE3B64">
        <w:rPr>
          <w:lang w:eastAsia="ar-SA"/>
        </w:rPr>
        <w:t>Т</w:t>
      </w:r>
      <w:r w:rsidRPr="00AE3B64">
        <w:rPr>
          <w:lang w:eastAsia="ar-SA"/>
        </w:rPr>
        <w:t>-</w:t>
      </w:r>
      <w:r w:rsidR="005D5FC9" w:rsidRPr="00AE3B64">
        <w:rPr>
          <w:lang w:eastAsia="ar-SA"/>
        </w:rPr>
        <w:t>1</w:t>
      </w:r>
      <w:r w:rsidRPr="00AE3B64">
        <w:rPr>
          <w:lang w:eastAsia="ar-SA"/>
        </w:rPr>
        <w:t>).</w:t>
      </w:r>
    </w:p>
    <w:p w14:paraId="120BFEBB" w14:textId="5E0EE45B" w:rsidR="00D52BAF" w:rsidRPr="00AE3B64" w:rsidRDefault="007E1F18" w:rsidP="00184870">
      <w:pPr>
        <w:pStyle w:val="4"/>
        <w:spacing w:before="120" w:after="0" w:line="276" w:lineRule="auto"/>
        <w:rPr>
          <w:sz w:val="24"/>
          <w:szCs w:val="24"/>
          <w:lang w:eastAsia="en-US"/>
        </w:rPr>
      </w:pPr>
      <w:bookmarkStart w:id="34" w:name="_Toc169180614"/>
      <w:r w:rsidRPr="00AE3B64">
        <w:rPr>
          <w:sz w:val="24"/>
          <w:szCs w:val="24"/>
          <w:lang w:eastAsia="en-US"/>
        </w:rPr>
        <w:t>Статья</w:t>
      </w:r>
      <w:r w:rsidR="008E31BF" w:rsidRPr="00AE3B64">
        <w:rPr>
          <w:sz w:val="24"/>
          <w:szCs w:val="24"/>
          <w:lang w:eastAsia="en-US"/>
        </w:rPr>
        <w:t xml:space="preserve"> </w:t>
      </w:r>
      <w:r w:rsidR="00CF7460" w:rsidRPr="00AE3B64">
        <w:rPr>
          <w:sz w:val="24"/>
          <w:szCs w:val="24"/>
          <w:lang w:eastAsia="en-US"/>
        </w:rPr>
        <w:t>30</w:t>
      </w:r>
      <w:r w:rsidR="001932F3">
        <w:rPr>
          <w:sz w:val="24"/>
          <w:szCs w:val="24"/>
          <w:lang w:eastAsia="en-US"/>
        </w:rPr>
        <w:t xml:space="preserve">.1 </w:t>
      </w:r>
      <w:r w:rsidR="00D52BAF" w:rsidRPr="00AE3B64">
        <w:rPr>
          <w:sz w:val="24"/>
          <w:szCs w:val="24"/>
          <w:lang w:eastAsia="en-US"/>
        </w:rPr>
        <w:t xml:space="preserve">Зона </w:t>
      </w:r>
      <w:r w:rsidR="00BA014B" w:rsidRPr="00AE3B64">
        <w:rPr>
          <w:sz w:val="24"/>
          <w:szCs w:val="24"/>
          <w:lang w:eastAsia="en-US"/>
        </w:rPr>
        <w:t>инженерной инфраструктуры</w:t>
      </w:r>
      <w:r w:rsidR="001932F3">
        <w:rPr>
          <w:sz w:val="24"/>
          <w:szCs w:val="24"/>
          <w:lang w:eastAsia="en-US"/>
        </w:rPr>
        <w:t xml:space="preserve"> (И-1)</w:t>
      </w:r>
      <w:bookmarkEnd w:id="34"/>
    </w:p>
    <w:p w14:paraId="7137FD3C" w14:textId="7A0A93EE" w:rsidR="00CD4252" w:rsidRPr="00AE3B64" w:rsidRDefault="00701C2F" w:rsidP="00712074">
      <w:pPr>
        <w:widowControl w:val="0"/>
        <w:tabs>
          <w:tab w:val="left" w:pos="7200"/>
        </w:tabs>
        <w:suppressAutoHyphens/>
        <w:snapToGrid w:val="0"/>
        <w:spacing w:line="276" w:lineRule="auto"/>
        <w:ind w:firstLine="709"/>
        <w:jc w:val="both"/>
        <w:rPr>
          <w:lang w:eastAsia="ar-SA"/>
        </w:rP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AE3B64">
        <w:rPr>
          <w:lang w:eastAsia="ar-SA"/>
        </w:rPr>
        <w:t xml:space="preserve"> </w:t>
      </w:r>
      <w:r w:rsidR="00F270B1" w:rsidRPr="00AE3B64">
        <w:rPr>
          <w:lang w:eastAsia="ar-SA"/>
        </w:rPr>
        <w:t xml:space="preserve">для зоны </w:t>
      </w:r>
      <w:r w:rsidR="00476DF1" w:rsidRPr="00AE3B64">
        <w:rPr>
          <w:lang w:eastAsia="ar-SA"/>
        </w:rPr>
        <w:t xml:space="preserve">инженерной инфраструктуры </w:t>
      </w:r>
      <w:r w:rsidR="00DF77C2" w:rsidRPr="00AE3B64">
        <w:rPr>
          <w:lang w:eastAsia="ar-SA"/>
        </w:rPr>
        <w:t>представлены в таблице 2.</w:t>
      </w:r>
      <w:r w:rsidR="00793F55" w:rsidRPr="00AE3B64">
        <w:rPr>
          <w:lang w:eastAsia="ar-SA"/>
        </w:rPr>
        <w:t>6</w:t>
      </w:r>
      <w:r w:rsidR="00DF77C2" w:rsidRPr="00AE3B64">
        <w:rPr>
          <w:lang w:eastAsia="ar-SA"/>
        </w:rPr>
        <w:t>.</w:t>
      </w:r>
    </w:p>
    <w:p w14:paraId="0BFAD492" w14:textId="77777777" w:rsidR="00CD4252" w:rsidRPr="00AE3B64"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AE3B64" w:rsidSect="00184870">
          <w:pgSz w:w="11906" w:h="16838"/>
          <w:pgMar w:top="1134" w:right="567" w:bottom="1134" w:left="1418" w:header="567" w:footer="567" w:gutter="0"/>
          <w:cols w:space="708"/>
          <w:titlePg/>
          <w:docGrid w:linePitch="360"/>
        </w:sectPr>
      </w:pPr>
    </w:p>
    <w:p w14:paraId="30B99C90" w14:textId="00271810" w:rsidR="00277916" w:rsidRPr="00AE3B64" w:rsidRDefault="00277916" w:rsidP="00712074">
      <w:pPr>
        <w:tabs>
          <w:tab w:val="left" w:pos="709"/>
          <w:tab w:val="left" w:pos="851"/>
        </w:tabs>
        <w:spacing w:line="276" w:lineRule="auto"/>
        <w:jc w:val="right"/>
      </w:pPr>
      <w:r w:rsidRPr="00AE3B64">
        <w:lastRenderedPageBreak/>
        <w:t>Таблица 2.</w:t>
      </w:r>
      <w:r w:rsidR="00793F55" w:rsidRPr="00AE3B64">
        <w:t>6</w:t>
      </w:r>
    </w:p>
    <w:p w14:paraId="5BB80AA4" w14:textId="6259F55E" w:rsidR="00CD4252" w:rsidRPr="00AE3B64" w:rsidRDefault="00CD4252" w:rsidP="00712074">
      <w:pPr>
        <w:tabs>
          <w:tab w:val="left" w:pos="709"/>
          <w:tab w:val="left" w:pos="851"/>
        </w:tabs>
        <w:spacing w:line="276" w:lineRule="auto"/>
        <w:jc w:val="cente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AE3B64">
        <w:t xml:space="preserve">для зоны </w:t>
      </w:r>
      <w:r w:rsidR="00476DF1" w:rsidRPr="00AE3B64">
        <w:t>инженерной инфраструктуры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501AE9" w:rsidRPr="00AE3B64" w14:paraId="50EF8886" w14:textId="77777777" w:rsidTr="00FA7A77">
        <w:trPr>
          <w:trHeight w:val="25"/>
          <w:jc w:val="center"/>
        </w:trPr>
        <w:tc>
          <w:tcPr>
            <w:tcW w:w="242" w:type="pct"/>
            <w:shd w:val="clear" w:color="auto" w:fill="FFFFFF"/>
            <w:vAlign w:val="center"/>
          </w:tcPr>
          <w:p w14:paraId="5FD94120" w14:textId="75844EC6" w:rsidR="00277916" w:rsidRPr="00AE3B64" w:rsidRDefault="00277916" w:rsidP="005D6FDF">
            <w:pPr>
              <w:jc w:val="center"/>
              <w:rPr>
                <w:b/>
                <w:sz w:val="20"/>
              </w:rPr>
            </w:pPr>
            <w:r w:rsidRPr="00AE3B64">
              <w:rPr>
                <w:b/>
                <w:sz w:val="20"/>
              </w:rPr>
              <w:t>№</w:t>
            </w:r>
          </w:p>
        </w:tc>
        <w:tc>
          <w:tcPr>
            <w:tcW w:w="1071" w:type="pct"/>
            <w:shd w:val="clear" w:color="auto" w:fill="FFFFFF"/>
            <w:vAlign w:val="center"/>
          </w:tcPr>
          <w:p w14:paraId="2CA45C64" w14:textId="77777777" w:rsidR="00277916" w:rsidRPr="00AE3B64" w:rsidRDefault="00277916" w:rsidP="005D6FDF">
            <w:pPr>
              <w:ind w:firstLine="1"/>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AE3B64" w:rsidRDefault="00277916" w:rsidP="005D6FDF">
            <w:pPr>
              <w:ind w:hanging="1"/>
              <w:jc w:val="center"/>
              <w:rPr>
                <w:b/>
                <w:sz w:val="20"/>
              </w:rPr>
            </w:pPr>
            <w:r w:rsidRPr="00AE3B64">
              <w:rPr>
                <w:b/>
                <w:sz w:val="20"/>
              </w:rPr>
              <w:t>Код</w:t>
            </w:r>
          </w:p>
        </w:tc>
        <w:tc>
          <w:tcPr>
            <w:tcW w:w="1509" w:type="pct"/>
            <w:shd w:val="clear" w:color="auto" w:fill="FFFFFF"/>
            <w:vAlign w:val="center"/>
          </w:tcPr>
          <w:p w14:paraId="1CD2B57B" w14:textId="77777777" w:rsidR="00277916" w:rsidRPr="00AE3B64" w:rsidRDefault="00277916" w:rsidP="005D6FD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AE3B64" w:rsidRDefault="00277916" w:rsidP="005D6FDF">
            <w:pPr>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AE3B64"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6"/>
        <w:gridCol w:w="9"/>
        <w:gridCol w:w="3110"/>
        <w:gridCol w:w="850"/>
        <w:gridCol w:w="4400"/>
        <w:gridCol w:w="5486"/>
      </w:tblGrid>
      <w:tr w:rsidR="00501AE9" w:rsidRPr="00AE3B64"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AE3B64" w:rsidRDefault="00CD4252" w:rsidP="005D6FDF">
            <w:pPr>
              <w:jc w:val="center"/>
              <w:rPr>
                <w:b/>
                <w:sz w:val="20"/>
              </w:rPr>
            </w:pPr>
            <w:r w:rsidRPr="00AE3B64">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AE3B64" w:rsidRDefault="00CD4252" w:rsidP="005D6FDF">
            <w:pPr>
              <w:jc w:val="center"/>
              <w:rPr>
                <w:b/>
                <w:sz w:val="20"/>
              </w:rPr>
            </w:pPr>
            <w:r w:rsidRPr="00AE3B64">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AE3B64" w:rsidRDefault="00CD4252" w:rsidP="005D6FDF">
            <w:pPr>
              <w:jc w:val="center"/>
              <w:rPr>
                <w:b/>
                <w:sz w:val="20"/>
              </w:rPr>
            </w:pPr>
            <w:r w:rsidRPr="00AE3B64">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AE3B64" w:rsidRDefault="00CD4252" w:rsidP="005D6FDF">
            <w:pPr>
              <w:jc w:val="center"/>
              <w:rPr>
                <w:b/>
                <w:sz w:val="20"/>
              </w:rPr>
            </w:pPr>
            <w:r w:rsidRPr="00AE3B64">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AE3B64" w:rsidRDefault="00CD4252" w:rsidP="005D6FDF">
            <w:pPr>
              <w:jc w:val="center"/>
              <w:rPr>
                <w:b/>
                <w:sz w:val="20"/>
              </w:rPr>
            </w:pPr>
            <w:r w:rsidRPr="00AE3B64">
              <w:rPr>
                <w:b/>
                <w:sz w:val="20"/>
              </w:rPr>
              <w:t>5</w:t>
            </w:r>
          </w:p>
        </w:tc>
      </w:tr>
      <w:tr w:rsidR="00501AE9" w:rsidRPr="00AE3B64"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AE3B64" w:rsidRDefault="00CD4252" w:rsidP="005D6FDF">
            <w:pPr>
              <w:jc w:val="center"/>
              <w:rPr>
                <w:b/>
                <w:sz w:val="20"/>
                <w:szCs w:val="20"/>
              </w:rPr>
            </w:pPr>
            <w:r w:rsidRPr="00AE3B64">
              <w:rPr>
                <w:b/>
                <w:sz w:val="20"/>
                <w:szCs w:val="20"/>
              </w:rPr>
              <w:t>1</w:t>
            </w:r>
          </w:p>
        </w:tc>
        <w:tc>
          <w:tcPr>
            <w:tcW w:w="4755" w:type="pct"/>
            <w:gridSpan w:val="4"/>
            <w:shd w:val="clear" w:color="auto" w:fill="FFFFFF"/>
          </w:tcPr>
          <w:p w14:paraId="1D33C86A" w14:textId="77777777" w:rsidR="00CD4252" w:rsidRPr="00AE3B64" w:rsidRDefault="00CD4252" w:rsidP="005D6FDF">
            <w:pPr>
              <w:jc w:val="center"/>
              <w:rPr>
                <w:b/>
                <w:sz w:val="20"/>
                <w:szCs w:val="20"/>
              </w:rPr>
            </w:pPr>
            <w:r w:rsidRPr="00AE3B64">
              <w:rPr>
                <w:b/>
                <w:sz w:val="20"/>
                <w:szCs w:val="20"/>
              </w:rPr>
              <w:t>Основные виды разрешенного использования</w:t>
            </w:r>
          </w:p>
        </w:tc>
      </w:tr>
      <w:tr w:rsidR="00501AE9" w:rsidRPr="00AE3B64"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AE3B64" w:rsidRDefault="00CD4252" w:rsidP="001F6370">
            <w:pPr>
              <w:pStyle w:val="aff8"/>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AE3B64" w:rsidRDefault="006A1887" w:rsidP="006D34C8">
            <w:pPr>
              <w:autoSpaceDE w:val="0"/>
              <w:autoSpaceDN w:val="0"/>
              <w:adjustRightInd w:val="0"/>
              <w:ind w:left="147"/>
              <w:rPr>
                <w:sz w:val="20"/>
                <w:szCs w:val="20"/>
              </w:rPr>
            </w:pPr>
            <w:r w:rsidRPr="00AE3B64">
              <w:rPr>
                <w:sz w:val="20"/>
                <w:szCs w:val="20"/>
              </w:rPr>
              <w:t>Хранение автотранспорта</w:t>
            </w:r>
          </w:p>
        </w:tc>
        <w:tc>
          <w:tcPr>
            <w:tcW w:w="292" w:type="pct"/>
            <w:shd w:val="clear" w:color="auto" w:fill="FFFFFF"/>
          </w:tcPr>
          <w:p w14:paraId="0932563B" w14:textId="77777777" w:rsidR="00CD4252" w:rsidRPr="00AE3B64" w:rsidRDefault="00CD4252" w:rsidP="00F223B2">
            <w:pPr>
              <w:jc w:val="center"/>
              <w:rPr>
                <w:sz w:val="20"/>
                <w:szCs w:val="20"/>
              </w:rPr>
            </w:pPr>
            <w:r w:rsidRPr="00AE3B64">
              <w:rPr>
                <w:sz w:val="20"/>
                <w:szCs w:val="20"/>
              </w:rPr>
              <w:t>2.7.1</w:t>
            </w:r>
          </w:p>
        </w:tc>
        <w:tc>
          <w:tcPr>
            <w:tcW w:w="1511" w:type="pct"/>
            <w:shd w:val="clear" w:color="auto" w:fill="FFFFFF"/>
          </w:tcPr>
          <w:p w14:paraId="2EE19712" w14:textId="3EAC2F4C" w:rsidR="00CD4252" w:rsidRPr="00AE3B64"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E3B64">
              <w:rPr>
                <w:sz w:val="20"/>
                <w:szCs w:val="20"/>
              </w:rPr>
              <w:t>машино</w:t>
            </w:r>
            <w:proofErr w:type="spellEnd"/>
            <w:r w:rsidRPr="00AE3B64">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40" w:history="1">
              <w:r w:rsidRPr="00AE3B64">
                <w:rPr>
                  <w:sz w:val="20"/>
                  <w:szCs w:val="20"/>
                </w:rPr>
                <w:t>кодами 2.7.2, 4.9</w:t>
              </w:r>
            </w:hyperlink>
          </w:p>
        </w:tc>
        <w:tc>
          <w:tcPr>
            <w:tcW w:w="1884" w:type="pct"/>
            <w:shd w:val="clear" w:color="auto" w:fill="FFFFFF"/>
          </w:tcPr>
          <w:p w14:paraId="1F6D56BF" w14:textId="77777777" w:rsidR="006A1887" w:rsidRPr="00AE3B64" w:rsidRDefault="006A1887" w:rsidP="001F6370">
            <w:pPr>
              <w:numPr>
                <w:ilvl w:val="0"/>
                <w:numId w:val="3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0A5A29F" w14:textId="7712055A" w:rsidR="006A1887" w:rsidRPr="00AE3B64" w:rsidRDefault="006A188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AE3B64">
              <w:rPr>
                <w:rFonts w:eastAsia="Calibri"/>
                <w:bCs/>
                <w:sz w:val="20"/>
                <w:szCs w:val="20"/>
                <w:lang w:eastAsia="en-US"/>
              </w:rPr>
              <w:t>.</w:t>
            </w:r>
          </w:p>
          <w:p w14:paraId="2D5C814F" w14:textId="77777777" w:rsidR="006A1887" w:rsidRPr="00AE3B64" w:rsidRDefault="006A1887" w:rsidP="001F6370">
            <w:pPr>
              <w:numPr>
                <w:ilvl w:val="0"/>
                <w:numId w:val="3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AE3B64" w:rsidRDefault="006A188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AE3B64" w:rsidRDefault="006A1887" w:rsidP="001F6370">
            <w:pPr>
              <w:numPr>
                <w:ilvl w:val="0"/>
                <w:numId w:val="3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AE3B64" w:rsidRDefault="00F223B2"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6A1887" w:rsidRPr="00AE3B64">
              <w:rPr>
                <w:rFonts w:eastAsia="Calibri"/>
                <w:bCs/>
                <w:sz w:val="20"/>
                <w:szCs w:val="20"/>
                <w:lang w:eastAsia="en-US"/>
              </w:rPr>
              <w:t xml:space="preserve"> количество этажей – 1.</w:t>
            </w:r>
          </w:p>
          <w:p w14:paraId="6F34BB3C" w14:textId="77777777" w:rsidR="0015386F" w:rsidRPr="00AE3B64" w:rsidRDefault="006A1887" w:rsidP="001F6370">
            <w:pPr>
              <w:numPr>
                <w:ilvl w:val="0"/>
                <w:numId w:val="34"/>
              </w:numPr>
              <w:autoSpaceDE w:val="0"/>
              <w:autoSpaceDN w:val="0"/>
              <w:adjustRightInd w:val="0"/>
              <w:ind w:left="427" w:right="59" w:hanging="309"/>
              <w:contextualSpacing/>
              <w:rPr>
                <w:bCs/>
                <w:sz w:val="20"/>
                <w:lang w:eastAsia="en-US"/>
              </w:rPr>
            </w:pPr>
            <w:r w:rsidRPr="00AE3B64">
              <w:rPr>
                <w:rFonts w:eastAsia="Calibri"/>
                <w:b/>
                <w:bCs/>
                <w:sz w:val="20"/>
                <w:szCs w:val="20"/>
                <w:lang w:eastAsia="en-US"/>
              </w:rPr>
              <w:t>Максимальный процент застройки земельного участка</w:t>
            </w:r>
            <w:r w:rsidR="0015386F" w:rsidRPr="00AE3B64">
              <w:rPr>
                <w:rFonts w:eastAsia="Calibri"/>
                <w:b/>
                <w:bCs/>
                <w:sz w:val="20"/>
                <w:szCs w:val="20"/>
                <w:lang w:eastAsia="en-US"/>
              </w:rPr>
              <w:t>:</w:t>
            </w:r>
          </w:p>
          <w:p w14:paraId="52B8A26F" w14:textId="32099A94" w:rsidR="00CD4252" w:rsidRPr="00AE3B64" w:rsidRDefault="006A1887" w:rsidP="001F6370">
            <w:pPr>
              <w:pStyle w:val="aff8"/>
              <w:numPr>
                <w:ilvl w:val="0"/>
                <w:numId w:val="53"/>
              </w:numPr>
              <w:autoSpaceDE w:val="0"/>
              <w:autoSpaceDN w:val="0"/>
              <w:adjustRightInd w:val="0"/>
              <w:ind w:left="427" w:right="59" w:hanging="309"/>
              <w:rPr>
                <w:bCs/>
                <w:sz w:val="20"/>
                <w:lang w:eastAsia="en-US"/>
              </w:rPr>
            </w:pPr>
            <w:r w:rsidRPr="00AE3B64">
              <w:rPr>
                <w:bCs/>
                <w:sz w:val="20"/>
                <w:lang w:eastAsia="en-US"/>
              </w:rPr>
              <w:t>не подлежит установлению</w:t>
            </w:r>
          </w:p>
        </w:tc>
      </w:tr>
      <w:tr w:rsidR="00501AE9" w:rsidRPr="00AE3B64"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AE3B64" w:rsidRDefault="00CD4252" w:rsidP="001F6370">
            <w:pPr>
              <w:pStyle w:val="aff8"/>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AE3B64" w:rsidRDefault="00CD4252" w:rsidP="00FA7A77">
            <w:pPr>
              <w:autoSpaceDE w:val="0"/>
              <w:autoSpaceDN w:val="0"/>
              <w:adjustRightInd w:val="0"/>
              <w:ind w:left="147"/>
              <w:rPr>
                <w:sz w:val="20"/>
                <w:szCs w:val="20"/>
              </w:rPr>
            </w:pPr>
            <w:r w:rsidRPr="00AE3B64">
              <w:rPr>
                <w:sz w:val="20"/>
                <w:szCs w:val="20"/>
              </w:rPr>
              <w:t xml:space="preserve">Коммунальное обслуживание </w:t>
            </w:r>
          </w:p>
        </w:tc>
        <w:tc>
          <w:tcPr>
            <w:tcW w:w="292" w:type="pct"/>
            <w:shd w:val="clear" w:color="auto" w:fill="FFFFFF"/>
          </w:tcPr>
          <w:p w14:paraId="51CEE303" w14:textId="77777777" w:rsidR="00CD4252" w:rsidRPr="00AE3B64" w:rsidRDefault="00CD4252" w:rsidP="00F223B2">
            <w:pPr>
              <w:jc w:val="center"/>
              <w:rPr>
                <w:sz w:val="20"/>
                <w:szCs w:val="20"/>
              </w:rPr>
            </w:pPr>
            <w:r w:rsidRPr="00AE3B64">
              <w:rPr>
                <w:sz w:val="20"/>
                <w:szCs w:val="20"/>
              </w:rPr>
              <w:t>3.1</w:t>
            </w:r>
          </w:p>
        </w:tc>
        <w:tc>
          <w:tcPr>
            <w:tcW w:w="1511" w:type="pct"/>
            <w:shd w:val="clear" w:color="auto" w:fill="FFFFFF"/>
          </w:tcPr>
          <w:p w14:paraId="08E7C25C" w14:textId="2736740C" w:rsidR="00CD4252" w:rsidRPr="00AE3B64"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1" w:history="1">
              <w:r w:rsidRPr="00AE3B64">
                <w:rPr>
                  <w:rFonts w:eastAsia="Calibri"/>
                  <w:bCs/>
                  <w:sz w:val="20"/>
                  <w:szCs w:val="20"/>
                  <w:lang w:eastAsia="en-US"/>
                </w:rPr>
                <w:t>кодами 3.1.1</w:t>
              </w:r>
            </w:hyperlink>
            <w:r w:rsidRPr="00AE3B64">
              <w:rPr>
                <w:rFonts w:eastAsia="Calibri"/>
                <w:bCs/>
                <w:sz w:val="20"/>
                <w:szCs w:val="20"/>
                <w:lang w:eastAsia="en-US"/>
              </w:rPr>
              <w:t xml:space="preserve"> </w:t>
            </w:r>
            <w:r w:rsidR="005F25A4" w:rsidRPr="00AE3B64">
              <w:rPr>
                <w:rFonts w:eastAsia="Calibri"/>
                <w:bCs/>
                <w:sz w:val="20"/>
                <w:szCs w:val="20"/>
                <w:lang w:eastAsia="en-US"/>
              </w:rPr>
              <w:t>–</w:t>
            </w:r>
            <w:r w:rsidRPr="00AE3B64">
              <w:rPr>
                <w:rFonts w:eastAsia="Calibri"/>
                <w:bCs/>
                <w:sz w:val="20"/>
                <w:szCs w:val="20"/>
                <w:lang w:eastAsia="en-US"/>
              </w:rPr>
              <w:t xml:space="preserve"> </w:t>
            </w:r>
            <w:hyperlink r:id="rId42" w:history="1">
              <w:r w:rsidRPr="00AE3B64">
                <w:rPr>
                  <w:rFonts w:eastAsia="Calibri"/>
                  <w:bCs/>
                  <w:sz w:val="20"/>
                  <w:szCs w:val="20"/>
                  <w:lang w:eastAsia="en-US"/>
                </w:rPr>
                <w:t>3.1.2</w:t>
              </w:r>
            </w:hyperlink>
          </w:p>
        </w:tc>
        <w:tc>
          <w:tcPr>
            <w:tcW w:w="1884" w:type="pct"/>
            <w:shd w:val="clear" w:color="auto" w:fill="auto"/>
          </w:tcPr>
          <w:p w14:paraId="761C994A" w14:textId="77777777" w:rsidR="00D832FC" w:rsidRPr="00AE3B64"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r w:rsidR="00D832FC" w:rsidRPr="00AE3B64">
              <w:rPr>
                <w:rFonts w:eastAsia="Calibri"/>
                <w:b/>
                <w:bCs/>
                <w:sz w:val="20"/>
                <w:szCs w:val="20"/>
                <w:lang w:eastAsia="en-US"/>
              </w:rPr>
              <w:t>:</w:t>
            </w:r>
          </w:p>
          <w:p w14:paraId="3E17F5D9" w14:textId="2DB759AB" w:rsidR="00CD4252" w:rsidRPr="00AE3B64" w:rsidRDefault="00CD4252"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w:t>
            </w:r>
            <w:r w:rsidR="005F25A4" w:rsidRPr="00AE3B64">
              <w:rPr>
                <w:bCs/>
                <w:sz w:val="20"/>
                <w:lang w:eastAsia="en-US"/>
              </w:rPr>
              <w:t xml:space="preserve"> </w:t>
            </w:r>
            <w:r w:rsidRPr="00AE3B64">
              <w:rPr>
                <w:bCs/>
                <w:sz w:val="20"/>
                <w:lang w:eastAsia="en-US"/>
              </w:rPr>
              <w:t>подлежит установлению.</w:t>
            </w:r>
          </w:p>
          <w:p w14:paraId="25F09670" w14:textId="77777777" w:rsidR="00D832FC" w:rsidRPr="00AE3B64"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AE3B64">
              <w:rPr>
                <w:rFonts w:eastAsia="Calibri"/>
                <w:b/>
                <w:bCs/>
                <w:sz w:val="20"/>
                <w:szCs w:val="20"/>
                <w:lang w:eastAsia="en-US"/>
              </w:rPr>
              <w:t>:</w:t>
            </w:r>
          </w:p>
          <w:p w14:paraId="383F690A" w14:textId="5919CB83" w:rsidR="00CD4252" w:rsidRPr="00AE3B64" w:rsidRDefault="00CD4252"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00D832FC" w:rsidRPr="00AE3B64">
              <w:rPr>
                <w:bCs/>
                <w:sz w:val="20"/>
                <w:lang w:eastAsia="en-US"/>
              </w:rPr>
              <w:t>не подлежит установлению.</w:t>
            </w:r>
          </w:p>
          <w:p w14:paraId="4FEECD94" w14:textId="77777777" w:rsidR="00D832FC" w:rsidRPr="00AE3B64"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r w:rsidR="00D832FC" w:rsidRPr="00AE3B64">
              <w:rPr>
                <w:rFonts w:eastAsia="Calibri"/>
                <w:b/>
                <w:bCs/>
                <w:sz w:val="20"/>
                <w:szCs w:val="20"/>
                <w:lang w:eastAsia="en-US"/>
              </w:rPr>
              <w:t>:</w:t>
            </w:r>
          </w:p>
          <w:p w14:paraId="73AD6AFD" w14:textId="03223D83" w:rsidR="00CD4252" w:rsidRPr="00AE3B64" w:rsidRDefault="00CD4252"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00D832FC" w:rsidRPr="00AE3B64">
              <w:rPr>
                <w:bCs/>
                <w:sz w:val="20"/>
                <w:lang w:eastAsia="en-US"/>
              </w:rPr>
              <w:t>не подлежит установлению.</w:t>
            </w:r>
          </w:p>
          <w:p w14:paraId="126F6B1F" w14:textId="77777777" w:rsidR="00D832FC" w:rsidRPr="00AE3B64"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D832FC" w:rsidRPr="00AE3B64">
              <w:rPr>
                <w:rFonts w:eastAsia="Calibri"/>
                <w:b/>
                <w:bCs/>
                <w:sz w:val="20"/>
                <w:szCs w:val="20"/>
                <w:lang w:eastAsia="en-US"/>
              </w:rPr>
              <w:t>:</w:t>
            </w:r>
          </w:p>
          <w:p w14:paraId="5EEE5B41" w14:textId="75AA5410" w:rsidR="00CD4252" w:rsidRPr="00AE3B64" w:rsidRDefault="00CD4252"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00D832FC" w:rsidRPr="00AE3B64">
              <w:rPr>
                <w:bCs/>
                <w:sz w:val="20"/>
                <w:lang w:eastAsia="en-US"/>
              </w:rPr>
              <w:t>не подлежит установлению</w:t>
            </w:r>
          </w:p>
        </w:tc>
      </w:tr>
      <w:tr w:rsidR="00501AE9" w:rsidRPr="00AE3B64"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AE3B64" w:rsidRDefault="00CD4252" w:rsidP="001F6370">
            <w:pPr>
              <w:pStyle w:val="aff8"/>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AE3B64" w:rsidRDefault="00CD4252" w:rsidP="00FA7A77">
            <w:pPr>
              <w:autoSpaceDE w:val="0"/>
              <w:autoSpaceDN w:val="0"/>
              <w:adjustRightInd w:val="0"/>
              <w:ind w:left="147"/>
              <w:rPr>
                <w:sz w:val="20"/>
                <w:szCs w:val="20"/>
              </w:rPr>
            </w:pPr>
            <w:r w:rsidRPr="00AE3B64">
              <w:rPr>
                <w:sz w:val="20"/>
                <w:szCs w:val="20"/>
              </w:rPr>
              <w:t>Энергетика</w:t>
            </w:r>
          </w:p>
        </w:tc>
        <w:tc>
          <w:tcPr>
            <w:tcW w:w="292" w:type="pct"/>
            <w:shd w:val="clear" w:color="auto" w:fill="FFFFFF"/>
          </w:tcPr>
          <w:p w14:paraId="0BDB5380" w14:textId="77777777" w:rsidR="00CD4252" w:rsidRPr="00AE3B64" w:rsidRDefault="00CD4252" w:rsidP="00F223B2">
            <w:pPr>
              <w:jc w:val="center"/>
              <w:rPr>
                <w:sz w:val="20"/>
                <w:szCs w:val="20"/>
              </w:rPr>
            </w:pPr>
            <w:r w:rsidRPr="00AE3B64">
              <w:rPr>
                <w:sz w:val="20"/>
                <w:szCs w:val="20"/>
              </w:rPr>
              <w:t>6.7</w:t>
            </w:r>
          </w:p>
        </w:tc>
        <w:tc>
          <w:tcPr>
            <w:tcW w:w="1511" w:type="pct"/>
            <w:shd w:val="clear" w:color="auto" w:fill="FFFFFF"/>
          </w:tcPr>
          <w:p w14:paraId="781F0C6B" w14:textId="2D77690C" w:rsidR="00CD4252" w:rsidRPr="00AE3B64"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w:t>
            </w:r>
            <w:r w:rsidR="00CD4252" w:rsidRPr="00AE3B64">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AE3B64">
              <w:rPr>
                <w:rFonts w:eastAsia="Calibri"/>
                <w:bCs/>
                <w:sz w:val="20"/>
                <w:szCs w:val="20"/>
                <w:lang w:eastAsia="en-US"/>
              </w:rPr>
              <w:lastRenderedPageBreak/>
              <w:t>сооружений (</w:t>
            </w:r>
            <w:proofErr w:type="spellStart"/>
            <w:r w:rsidR="00CD4252" w:rsidRPr="00AE3B64">
              <w:rPr>
                <w:rFonts w:eastAsia="Calibri"/>
                <w:bCs/>
                <w:sz w:val="20"/>
                <w:szCs w:val="20"/>
                <w:lang w:eastAsia="en-US"/>
              </w:rPr>
              <w:t>золоотвалов</w:t>
            </w:r>
            <w:proofErr w:type="spellEnd"/>
            <w:r w:rsidR="00CD4252" w:rsidRPr="00AE3B64">
              <w:rPr>
                <w:rFonts w:eastAsia="Calibri"/>
                <w:bCs/>
                <w:sz w:val="20"/>
                <w:szCs w:val="20"/>
                <w:lang w:eastAsia="en-US"/>
              </w:rPr>
              <w:t>, гидротехнических сооружений);</w:t>
            </w:r>
          </w:p>
          <w:p w14:paraId="5A2C6A8B" w14:textId="77777777" w:rsidR="00CD4252" w:rsidRPr="00AE3B64"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AE3B64" w:rsidRDefault="00D832FC" w:rsidP="001F6370">
            <w:pPr>
              <w:numPr>
                <w:ilvl w:val="0"/>
                <w:numId w:val="55"/>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433D53F"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388B519" w14:textId="77777777" w:rsidR="00D832FC" w:rsidRPr="00AE3B64" w:rsidRDefault="00D832FC" w:rsidP="001F6370">
            <w:pPr>
              <w:numPr>
                <w:ilvl w:val="0"/>
                <w:numId w:val="5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2E982014"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1D136840" w14:textId="77777777" w:rsidR="00D832FC" w:rsidRPr="00AE3B64" w:rsidRDefault="00D832FC" w:rsidP="001F6370">
            <w:pPr>
              <w:numPr>
                <w:ilvl w:val="0"/>
                <w:numId w:val="5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C930F95"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0C980AE" w14:textId="77777777" w:rsidR="00D832FC" w:rsidRPr="00AE3B64" w:rsidRDefault="00D832FC" w:rsidP="001F6370">
            <w:pPr>
              <w:numPr>
                <w:ilvl w:val="0"/>
                <w:numId w:val="55"/>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300A1E3" w14:textId="62914D01" w:rsidR="00CD4252"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AE3B64" w:rsidRDefault="00CD4252" w:rsidP="001F6370">
            <w:pPr>
              <w:pStyle w:val="aff8"/>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AE3B64" w:rsidRDefault="00CD4252" w:rsidP="00FA7A77">
            <w:pPr>
              <w:autoSpaceDE w:val="0"/>
              <w:autoSpaceDN w:val="0"/>
              <w:adjustRightInd w:val="0"/>
              <w:ind w:left="147"/>
              <w:rPr>
                <w:sz w:val="20"/>
                <w:szCs w:val="20"/>
              </w:rPr>
            </w:pPr>
            <w:r w:rsidRPr="00AE3B64">
              <w:rPr>
                <w:sz w:val="20"/>
                <w:szCs w:val="20"/>
              </w:rPr>
              <w:t>Связь</w:t>
            </w:r>
          </w:p>
        </w:tc>
        <w:tc>
          <w:tcPr>
            <w:tcW w:w="292" w:type="pct"/>
            <w:shd w:val="clear" w:color="auto" w:fill="FFFFFF"/>
          </w:tcPr>
          <w:p w14:paraId="02055499" w14:textId="77777777" w:rsidR="00CD4252" w:rsidRPr="00AE3B64" w:rsidRDefault="00CD4252" w:rsidP="00F223B2">
            <w:pPr>
              <w:jc w:val="center"/>
              <w:rPr>
                <w:sz w:val="20"/>
                <w:szCs w:val="20"/>
              </w:rPr>
            </w:pPr>
            <w:r w:rsidRPr="00AE3B64">
              <w:rPr>
                <w:sz w:val="20"/>
                <w:szCs w:val="20"/>
              </w:rPr>
              <w:t>6.8</w:t>
            </w:r>
          </w:p>
        </w:tc>
        <w:tc>
          <w:tcPr>
            <w:tcW w:w="1511" w:type="pct"/>
            <w:shd w:val="clear" w:color="auto" w:fill="FFFFFF"/>
          </w:tcPr>
          <w:p w14:paraId="218B2ECD" w14:textId="77777777" w:rsidR="00CD4252" w:rsidRPr="00AE3B64"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AE3B64" w:rsidRDefault="00D832FC" w:rsidP="001F6370">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p>
          <w:p w14:paraId="46EA1979"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1DE0155E" w14:textId="77777777" w:rsidR="00D832FC" w:rsidRPr="00AE3B64" w:rsidRDefault="00D832FC" w:rsidP="001F6370">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2239461" w14:textId="77777777" w:rsidR="00D832FC" w:rsidRPr="00AE3B64" w:rsidRDefault="00D832FC" w:rsidP="001F6370">
            <w:pPr>
              <w:numPr>
                <w:ilvl w:val="0"/>
                <w:numId w:val="5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A000BF4"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5ED76AC1" w14:textId="77777777" w:rsidR="00D832FC" w:rsidRPr="00AE3B64" w:rsidRDefault="00D832FC" w:rsidP="001F6370">
            <w:pPr>
              <w:numPr>
                <w:ilvl w:val="0"/>
                <w:numId w:val="5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C5AB317" w14:textId="09275A2A" w:rsidR="00CD4252"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AE3B64" w:rsidRDefault="00CD4252" w:rsidP="001F6370">
            <w:pPr>
              <w:pStyle w:val="aff8"/>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AE3B64" w:rsidRDefault="00CD4252" w:rsidP="00FA7A77">
            <w:pPr>
              <w:autoSpaceDE w:val="0"/>
              <w:autoSpaceDN w:val="0"/>
              <w:adjustRightInd w:val="0"/>
              <w:ind w:left="147"/>
              <w:rPr>
                <w:sz w:val="20"/>
                <w:szCs w:val="20"/>
              </w:rPr>
            </w:pPr>
            <w:r w:rsidRPr="00AE3B64">
              <w:rPr>
                <w:sz w:val="20"/>
                <w:szCs w:val="20"/>
              </w:rPr>
              <w:t>Трубопроводный транспорт</w:t>
            </w:r>
          </w:p>
        </w:tc>
        <w:tc>
          <w:tcPr>
            <w:tcW w:w="292" w:type="pct"/>
            <w:shd w:val="clear" w:color="auto" w:fill="FFFFFF"/>
          </w:tcPr>
          <w:p w14:paraId="3FC61421" w14:textId="77777777" w:rsidR="00CD4252" w:rsidRPr="00AE3B64" w:rsidRDefault="00CD4252" w:rsidP="00F223B2">
            <w:pPr>
              <w:jc w:val="center"/>
              <w:rPr>
                <w:sz w:val="20"/>
                <w:szCs w:val="20"/>
              </w:rPr>
            </w:pPr>
            <w:r w:rsidRPr="00AE3B64">
              <w:rPr>
                <w:sz w:val="20"/>
                <w:szCs w:val="20"/>
              </w:rPr>
              <w:t>7.5</w:t>
            </w:r>
          </w:p>
        </w:tc>
        <w:tc>
          <w:tcPr>
            <w:tcW w:w="1511" w:type="pct"/>
            <w:shd w:val="clear" w:color="auto" w:fill="FFFFFF"/>
          </w:tcPr>
          <w:p w14:paraId="2CFEFB73" w14:textId="77777777" w:rsidR="00CD4252" w:rsidRPr="00AE3B64"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AE3B64" w:rsidRDefault="00D832FC" w:rsidP="001F6370">
            <w:pPr>
              <w:numPr>
                <w:ilvl w:val="0"/>
                <w:numId w:val="57"/>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p>
          <w:p w14:paraId="0535D805"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7DACEAEA" w14:textId="77777777" w:rsidR="00D832FC" w:rsidRPr="00AE3B64" w:rsidRDefault="00D832FC" w:rsidP="001F6370">
            <w:pPr>
              <w:numPr>
                <w:ilvl w:val="0"/>
                <w:numId w:val="5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8E49863" w14:textId="77777777" w:rsidR="00D832FC" w:rsidRPr="00AE3B64" w:rsidRDefault="00D832FC" w:rsidP="001F6370">
            <w:pPr>
              <w:numPr>
                <w:ilvl w:val="0"/>
                <w:numId w:val="5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4B6BAFF"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3130A8D9" w14:textId="77777777" w:rsidR="00D832FC" w:rsidRPr="00AE3B64" w:rsidRDefault="00D832FC" w:rsidP="001F6370">
            <w:pPr>
              <w:numPr>
                <w:ilvl w:val="0"/>
                <w:numId w:val="57"/>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589B269" w14:textId="32CA4900" w:rsidR="00CD4252"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AE3B64" w:rsidRDefault="00CD4252" w:rsidP="001F6370">
            <w:pPr>
              <w:pStyle w:val="aff8"/>
              <w:numPr>
                <w:ilvl w:val="0"/>
                <w:numId w:val="39"/>
              </w:numPr>
              <w:autoSpaceDE w:val="0"/>
              <w:autoSpaceDN w:val="0"/>
              <w:adjustRightInd w:val="0"/>
              <w:spacing w:line="240" w:lineRule="auto"/>
              <w:ind w:left="227" w:firstLine="0"/>
              <w:jc w:val="left"/>
              <w:rPr>
                <w:sz w:val="20"/>
              </w:rPr>
            </w:pPr>
          </w:p>
        </w:tc>
        <w:tc>
          <w:tcPr>
            <w:tcW w:w="1068" w:type="pct"/>
            <w:shd w:val="clear" w:color="auto" w:fill="FFFFFF"/>
          </w:tcPr>
          <w:p w14:paraId="4C5D94C1" w14:textId="77777777" w:rsidR="00E4657F" w:rsidRPr="00AE3B64" w:rsidRDefault="00E4657F" w:rsidP="00FA7A77">
            <w:pPr>
              <w:autoSpaceDE w:val="0"/>
              <w:autoSpaceDN w:val="0"/>
              <w:adjustRightInd w:val="0"/>
              <w:ind w:left="147"/>
              <w:rPr>
                <w:sz w:val="20"/>
                <w:szCs w:val="20"/>
              </w:rPr>
            </w:pPr>
            <w:r w:rsidRPr="00AE3B64">
              <w:rPr>
                <w:sz w:val="20"/>
                <w:szCs w:val="20"/>
              </w:rPr>
              <w:t>Улично-дорожная сеть</w:t>
            </w:r>
          </w:p>
          <w:p w14:paraId="3D207FB0" w14:textId="77777777" w:rsidR="00CD4252" w:rsidRPr="00AE3B64" w:rsidRDefault="00CD4252" w:rsidP="00FA7A77">
            <w:pPr>
              <w:autoSpaceDE w:val="0"/>
              <w:autoSpaceDN w:val="0"/>
              <w:adjustRightInd w:val="0"/>
              <w:ind w:left="147"/>
              <w:rPr>
                <w:sz w:val="20"/>
                <w:szCs w:val="20"/>
              </w:rPr>
            </w:pPr>
          </w:p>
        </w:tc>
        <w:tc>
          <w:tcPr>
            <w:tcW w:w="292" w:type="pct"/>
            <w:shd w:val="clear" w:color="auto" w:fill="FFFFFF"/>
          </w:tcPr>
          <w:p w14:paraId="22CF5908" w14:textId="77777777" w:rsidR="00CD4252" w:rsidRPr="00AE3B64" w:rsidRDefault="00CD4252" w:rsidP="00F223B2">
            <w:pPr>
              <w:jc w:val="center"/>
              <w:rPr>
                <w:sz w:val="20"/>
                <w:szCs w:val="20"/>
              </w:rPr>
            </w:pPr>
            <w:r w:rsidRPr="00AE3B64">
              <w:rPr>
                <w:sz w:val="20"/>
                <w:szCs w:val="20"/>
              </w:rPr>
              <w:t>12.0</w:t>
            </w:r>
            <w:r w:rsidR="00E4657F" w:rsidRPr="00AE3B64">
              <w:rPr>
                <w:sz w:val="20"/>
                <w:szCs w:val="20"/>
              </w:rPr>
              <w:t>.1</w:t>
            </w:r>
          </w:p>
        </w:tc>
        <w:tc>
          <w:tcPr>
            <w:tcW w:w="1511" w:type="pct"/>
            <w:shd w:val="clear" w:color="auto" w:fill="FFFFFF"/>
          </w:tcPr>
          <w:p w14:paraId="0797566F" w14:textId="77777777" w:rsidR="00E4657F" w:rsidRPr="00AE3B64"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w:t>
            </w:r>
            <w:r w:rsidRPr="00AE3B64">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E3B64">
              <w:rPr>
                <w:rFonts w:eastAsia="Calibri"/>
                <w:bCs/>
                <w:sz w:val="20"/>
                <w:szCs w:val="20"/>
                <w:lang w:eastAsia="en-US"/>
              </w:rPr>
              <w:t>велотранспортной</w:t>
            </w:r>
            <w:proofErr w:type="spellEnd"/>
            <w:r w:rsidRPr="00AE3B64">
              <w:rPr>
                <w:rFonts w:eastAsia="Calibri"/>
                <w:bCs/>
                <w:sz w:val="20"/>
                <w:szCs w:val="20"/>
                <w:lang w:eastAsia="en-US"/>
              </w:rPr>
              <w:t xml:space="preserve"> и инженерной инфраструктуры;</w:t>
            </w:r>
          </w:p>
          <w:p w14:paraId="53DBA196" w14:textId="77777777" w:rsidR="00CD4252" w:rsidRPr="00AE3B64"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lastRenderedPageBreak/>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3" w:history="1">
              <w:r w:rsidRPr="00AE3B64">
                <w:rPr>
                  <w:rFonts w:eastAsia="Calibri"/>
                  <w:bCs/>
                  <w:sz w:val="20"/>
                  <w:szCs w:val="20"/>
                  <w:lang w:eastAsia="en-US"/>
                </w:rPr>
                <w:t>кодами 2.7.1</w:t>
              </w:r>
            </w:hyperlink>
            <w:r w:rsidRPr="00AE3B64">
              <w:rPr>
                <w:rFonts w:eastAsia="Calibri"/>
                <w:bCs/>
                <w:sz w:val="20"/>
                <w:szCs w:val="20"/>
                <w:lang w:eastAsia="en-US"/>
              </w:rPr>
              <w:t xml:space="preserve">, </w:t>
            </w:r>
            <w:hyperlink r:id="rId44" w:history="1">
              <w:r w:rsidRPr="00AE3B64">
                <w:rPr>
                  <w:rFonts w:eastAsia="Calibri"/>
                  <w:bCs/>
                  <w:sz w:val="20"/>
                  <w:szCs w:val="20"/>
                  <w:lang w:eastAsia="en-US"/>
                </w:rPr>
                <w:t>4.9</w:t>
              </w:r>
            </w:hyperlink>
            <w:r w:rsidRPr="00AE3B64">
              <w:rPr>
                <w:rFonts w:eastAsia="Calibri"/>
                <w:bCs/>
                <w:sz w:val="20"/>
                <w:szCs w:val="20"/>
                <w:lang w:eastAsia="en-US"/>
              </w:rPr>
              <w:t xml:space="preserve">, </w:t>
            </w:r>
            <w:hyperlink r:id="rId45" w:history="1">
              <w:r w:rsidRPr="00AE3B64">
                <w:rPr>
                  <w:rFonts w:eastAsia="Calibri"/>
                  <w:bCs/>
                  <w:sz w:val="20"/>
                  <w:szCs w:val="20"/>
                  <w:lang w:eastAsia="en-US"/>
                </w:rPr>
                <w:t>7.2.3</w:t>
              </w:r>
            </w:hyperlink>
            <w:r w:rsidRPr="00AE3B64">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AE3B64" w:rsidRDefault="00D832FC" w:rsidP="001F6370">
            <w:pPr>
              <w:numPr>
                <w:ilvl w:val="0"/>
                <w:numId w:val="58"/>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11807360"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07D6DDF4" w14:textId="77777777" w:rsidR="00D832FC" w:rsidRPr="00AE3B64" w:rsidRDefault="00D832FC" w:rsidP="001F6370">
            <w:pPr>
              <w:numPr>
                <w:ilvl w:val="0"/>
                <w:numId w:val="5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794D19A9" w14:textId="77777777" w:rsidR="00D832FC" w:rsidRPr="00AE3B64" w:rsidRDefault="00D832FC" w:rsidP="001F6370">
            <w:pPr>
              <w:numPr>
                <w:ilvl w:val="0"/>
                <w:numId w:val="5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Максимальная высота здания (этажность):</w:t>
            </w:r>
          </w:p>
          <w:p w14:paraId="1DDE5FFC"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7714F620" w14:textId="77777777" w:rsidR="00D832FC" w:rsidRPr="00AE3B64" w:rsidRDefault="00D832FC" w:rsidP="001F6370">
            <w:pPr>
              <w:numPr>
                <w:ilvl w:val="0"/>
                <w:numId w:val="58"/>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ACA3FF5" w14:textId="7A331093" w:rsidR="00CD4252"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AE3B64" w:rsidRDefault="00CD4252" w:rsidP="00FA7A77">
            <w:pPr>
              <w:ind w:left="53" w:right="106"/>
              <w:jc w:val="center"/>
              <w:rPr>
                <w:b/>
                <w:sz w:val="20"/>
                <w:szCs w:val="20"/>
              </w:rPr>
            </w:pPr>
            <w:r w:rsidRPr="00AE3B64">
              <w:rPr>
                <w:b/>
                <w:sz w:val="20"/>
                <w:szCs w:val="20"/>
              </w:rPr>
              <w:lastRenderedPageBreak/>
              <w:t>2</w:t>
            </w:r>
          </w:p>
        </w:tc>
        <w:tc>
          <w:tcPr>
            <w:tcW w:w="4755" w:type="pct"/>
            <w:gridSpan w:val="4"/>
            <w:shd w:val="clear" w:color="auto" w:fill="FFFFFF"/>
            <w:vAlign w:val="center"/>
          </w:tcPr>
          <w:p w14:paraId="2C53DA13" w14:textId="3E9389AF" w:rsidR="00CD4252" w:rsidRPr="00AE3B64" w:rsidRDefault="00CD4252" w:rsidP="005F25A4">
            <w:pPr>
              <w:ind w:left="53" w:right="106"/>
              <w:jc w:val="center"/>
              <w:rPr>
                <w:b/>
                <w:sz w:val="20"/>
                <w:szCs w:val="20"/>
              </w:rPr>
            </w:pPr>
            <w:r w:rsidRPr="00AE3B64">
              <w:rPr>
                <w:b/>
                <w:sz w:val="20"/>
                <w:szCs w:val="20"/>
              </w:rPr>
              <w:t xml:space="preserve">Условно разрешенные виды использования </w:t>
            </w:r>
            <w:r w:rsidR="005F25A4" w:rsidRPr="00AE3B64">
              <w:rPr>
                <w:b/>
                <w:sz w:val="20"/>
                <w:szCs w:val="20"/>
              </w:rPr>
              <w:t>–</w:t>
            </w:r>
            <w:r w:rsidRPr="00AE3B64">
              <w:rPr>
                <w:b/>
                <w:sz w:val="20"/>
                <w:szCs w:val="20"/>
              </w:rPr>
              <w:t xml:space="preserve"> не</w:t>
            </w:r>
            <w:r w:rsidR="005F25A4" w:rsidRPr="00AE3B64">
              <w:rPr>
                <w:b/>
                <w:sz w:val="20"/>
                <w:szCs w:val="20"/>
              </w:rPr>
              <w:t xml:space="preserve"> </w:t>
            </w:r>
            <w:r w:rsidRPr="00AE3B64">
              <w:rPr>
                <w:b/>
                <w:sz w:val="20"/>
                <w:szCs w:val="20"/>
              </w:rPr>
              <w:t>установлены</w:t>
            </w:r>
          </w:p>
        </w:tc>
      </w:tr>
      <w:tr w:rsidR="00501AE9" w:rsidRPr="00AE3B64"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AE3B64" w:rsidRDefault="00CD4252" w:rsidP="00FA7A77">
            <w:pPr>
              <w:ind w:left="53" w:right="106"/>
              <w:jc w:val="center"/>
              <w:rPr>
                <w:b/>
                <w:sz w:val="20"/>
                <w:szCs w:val="20"/>
              </w:rPr>
            </w:pPr>
            <w:r w:rsidRPr="00AE3B64">
              <w:rPr>
                <w:b/>
                <w:sz w:val="20"/>
                <w:szCs w:val="20"/>
              </w:rPr>
              <w:t>3</w:t>
            </w:r>
          </w:p>
        </w:tc>
        <w:tc>
          <w:tcPr>
            <w:tcW w:w="4755" w:type="pct"/>
            <w:gridSpan w:val="4"/>
            <w:shd w:val="clear" w:color="auto" w:fill="FFFFFF"/>
          </w:tcPr>
          <w:p w14:paraId="289E7A0D" w14:textId="77777777" w:rsidR="00CD4252" w:rsidRPr="00AE3B64" w:rsidRDefault="00CD4252" w:rsidP="00FA7A77">
            <w:pPr>
              <w:ind w:left="53" w:right="106"/>
              <w:jc w:val="center"/>
              <w:rPr>
                <w:b/>
                <w:sz w:val="20"/>
                <w:szCs w:val="20"/>
              </w:rPr>
            </w:pPr>
            <w:r w:rsidRPr="00AE3B64">
              <w:rPr>
                <w:b/>
                <w:sz w:val="20"/>
                <w:szCs w:val="20"/>
              </w:rPr>
              <w:t>Вспомогательные виды разрешенного использования</w:t>
            </w:r>
          </w:p>
        </w:tc>
      </w:tr>
      <w:tr w:rsidR="00501AE9" w:rsidRPr="00AE3B64"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AE3B64" w:rsidRDefault="001472D5" w:rsidP="00401F7A">
            <w:pPr>
              <w:pStyle w:val="aff8"/>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AE3B64" w:rsidRDefault="001472D5" w:rsidP="00FA7A77">
            <w:pPr>
              <w:autoSpaceDE w:val="0"/>
              <w:autoSpaceDN w:val="0"/>
              <w:adjustRightInd w:val="0"/>
              <w:ind w:left="147"/>
              <w:rPr>
                <w:sz w:val="20"/>
                <w:szCs w:val="20"/>
              </w:rPr>
            </w:pPr>
            <w:r w:rsidRPr="00AE3B64">
              <w:rPr>
                <w:sz w:val="20"/>
                <w:szCs w:val="20"/>
              </w:rPr>
              <w:t>Служебные гаражи</w:t>
            </w:r>
          </w:p>
        </w:tc>
        <w:tc>
          <w:tcPr>
            <w:tcW w:w="292" w:type="pct"/>
            <w:shd w:val="clear" w:color="auto" w:fill="FFFFFF"/>
          </w:tcPr>
          <w:p w14:paraId="1A381CD6" w14:textId="77777777" w:rsidR="001472D5" w:rsidRPr="00AE3B64" w:rsidRDefault="001472D5" w:rsidP="005D6FDF">
            <w:pPr>
              <w:jc w:val="center"/>
              <w:rPr>
                <w:sz w:val="20"/>
                <w:szCs w:val="20"/>
              </w:rPr>
            </w:pPr>
            <w:r w:rsidRPr="00AE3B64">
              <w:rPr>
                <w:sz w:val="20"/>
                <w:szCs w:val="20"/>
              </w:rPr>
              <w:t>4.9</w:t>
            </w:r>
          </w:p>
        </w:tc>
        <w:tc>
          <w:tcPr>
            <w:tcW w:w="1511" w:type="pct"/>
            <w:shd w:val="clear" w:color="auto" w:fill="FFFFFF"/>
          </w:tcPr>
          <w:p w14:paraId="09FF989A" w14:textId="4E5A6101" w:rsidR="001472D5" w:rsidRPr="00AE3B64"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6"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47"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AE3B64"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A2833F1" w14:textId="77777777" w:rsidR="001472D5" w:rsidRPr="00AE3B64" w:rsidRDefault="001472D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AE3B64"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AE3B64" w:rsidRDefault="001472D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AE3B64"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AE3B64" w:rsidRDefault="00280A3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1472D5" w:rsidRPr="00AE3B64">
              <w:rPr>
                <w:rFonts w:eastAsia="Calibri"/>
                <w:bCs/>
                <w:sz w:val="20"/>
                <w:szCs w:val="20"/>
                <w:lang w:eastAsia="en-US"/>
              </w:rPr>
              <w:t xml:space="preserve"> количество этажей – 1.</w:t>
            </w:r>
          </w:p>
          <w:p w14:paraId="3884271A" w14:textId="77777777" w:rsidR="00D832FC" w:rsidRPr="00AE3B64" w:rsidRDefault="001472D5" w:rsidP="00401F7A">
            <w:pPr>
              <w:numPr>
                <w:ilvl w:val="0"/>
                <w:numId w:val="23"/>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D832FC" w:rsidRPr="00AE3B64">
              <w:rPr>
                <w:rFonts w:eastAsia="Calibri"/>
                <w:b/>
                <w:bCs/>
                <w:sz w:val="20"/>
                <w:szCs w:val="20"/>
                <w:lang w:eastAsia="en-US"/>
              </w:rPr>
              <w:t>:</w:t>
            </w:r>
          </w:p>
          <w:p w14:paraId="0ED0BE45" w14:textId="69F5FAB6" w:rsidR="001472D5" w:rsidRPr="00AE3B64" w:rsidRDefault="001472D5"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w:t>
            </w:r>
            <w:r w:rsidR="005F25A4" w:rsidRPr="00AE3B64">
              <w:rPr>
                <w:bCs/>
                <w:sz w:val="20"/>
                <w:lang w:eastAsia="en-US"/>
              </w:rPr>
              <w:t xml:space="preserve"> </w:t>
            </w:r>
            <w:r w:rsidRPr="00AE3B64">
              <w:rPr>
                <w:bCs/>
                <w:sz w:val="20"/>
                <w:lang w:eastAsia="en-US"/>
              </w:rPr>
              <w:t>подлежит установлению</w:t>
            </w:r>
          </w:p>
        </w:tc>
      </w:tr>
    </w:tbl>
    <w:p w14:paraId="5C5E6ABB" w14:textId="77777777" w:rsidR="00CD4252" w:rsidRPr="00AE3B64"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AE3B64"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AE3B64" w:rsidSect="00184870">
          <w:pgSz w:w="16838" w:h="11906" w:orient="landscape"/>
          <w:pgMar w:top="1418" w:right="1134" w:bottom="567" w:left="1134" w:header="567" w:footer="567" w:gutter="0"/>
          <w:cols w:space="708"/>
          <w:titlePg/>
          <w:docGrid w:linePitch="360"/>
        </w:sectPr>
      </w:pPr>
    </w:p>
    <w:p w14:paraId="196A6367" w14:textId="15EC8AB0" w:rsidR="000B4424" w:rsidRPr="00AE3B64" w:rsidRDefault="0013742C" w:rsidP="00184870">
      <w:pPr>
        <w:pStyle w:val="4"/>
        <w:spacing w:before="120" w:after="0" w:line="276" w:lineRule="auto"/>
        <w:rPr>
          <w:sz w:val="24"/>
          <w:szCs w:val="24"/>
          <w:lang w:eastAsia="en-US"/>
        </w:rPr>
      </w:pPr>
      <w:bookmarkStart w:id="35" w:name="_Toc169180615"/>
      <w:r w:rsidRPr="00AE3B64">
        <w:rPr>
          <w:sz w:val="24"/>
          <w:szCs w:val="24"/>
          <w:lang w:eastAsia="en-US"/>
        </w:rPr>
        <w:lastRenderedPageBreak/>
        <w:t>Статья</w:t>
      </w:r>
      <w:r w:rsidR="001910B3" w:rsidRPr="00AE3B64">
        <w:rPr>
          <w:sz w:val="24"/>
          <w:szCs w:val="24"/>
          <w:lang w:eastAsia="en-US"/>
        </w:rPr>
        <w:t xml:space="preserve"> </w:t>
      </w:r>
      <w:r w:rsidR="00CF7460" w:rsidRPr="00AE3B64">
        <w:rPr>
          <w:sz w:val="24"/>
          <w:szCs w:val="24"/>
          <w:lang w:eastAsia="en-US"/>
        </w:rPr>
        <w:t>30</w:t>
      </w:r>
      <w:r w:rsidRPr="00AE3B64">
        <w:rPr>
          <w:sz w:val="24"/>
          <w:szCs w:val="24"/>
          <w:lang w:eastAsia="en-US"/>
        </w:rPr>
        <w:t>.</w:t>
      </w:r>
      <w:r w:rsidR="00900AF9" w:rsidRPr="00AE3B64">
        <w:rPr>
          <w:sz w:val="24"/>
          <w:szCs w:val="24"/>
          <w:lang w:eastAsia="en-US"/>
        </w:rPr>
        <w:t>2</w:t>
      </w:r>
      <w:r w:rsidR="001932F3">
        <w:rPr>
          <w:sz w:val="24"/>
          <w:szCs w:val="24"/>
          <w:lang w:eastAsia="en-US"/>
        </w:rPr>
        <w:t xml:space="preserve"> </w:t>
      </w:r>
      <w:r w:rsidR="00BA014B" w:rsidRPr="00AE3B64">
        <w:rPr>
          <w:sz w:val="24"/>
          <w:szCs w:val="24"/>
          <w:lang w:eastAsia="en-US"/>
        </w:rPr>
        <w:t>Зона транспортной инфраструктуры</w:t>
      </w:r>
      <w:r w:rsidR="001932F3">
        <w:rPr>
          <w:sz w:val="24"/>
          <w:szCs w:val="24"/>
          <w:lang w:eastAsia="en-US"/>
        </w:rPr>
        <w:t xml:space="preserve"> (Т-1)</w:t>
      </w:r>
      <w:bookmarkEnd w:id="35"/>
    </w:p>
    <w:p w14:paraId="21741BC5" w14:textId="12E47356" w:rsidR="00277916" w:rsidRPr="00AE3B64" w:rsidRDefault="00701C2F" w:rsidP="00712074">
      <w:pPr>
        <w:pStyle w:val="ConsNormal"/>
        <w:widowControl/>
        <w:spacing w:line="276" w:lineRule="auto"/>
        <w:ind w:right="0" w:firstLine="709"/>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AE3B64">
        <w:rPr>
          <w:rFonts w:ascii="Times New Roman" w:hAnsi="Times New Roman" w:cs="Times New Roman"/>
          <w:sz w:val="24"/>
          <w:szCs w:val="24"/>
        </w:rPr>
        <w:t xml:space="preserve"> </w:t>
      </w:r>
      <w:r w:rsidR="00F270B1" w:rsidRPr="00AE3B64">
        <w:rPr>
          <w:rFonts w:ascii="Times New Roman" w:hAnsi="Times New Roman" w:cs="Times New Roman"/>
          <w:sz w:val="24"/>
          <w:szCs w:val="24"/>
        </w:rPr>
        <w:t xml:space="preserve">для зоны </w:t>
      </w:r>
      <w:r w:rsidR="00476DF1" w:rsidRPr="00AE3B64">
        <w:rPr>
          <w:rFonts w:ascii="Times New Roman" w:hAnsi="Times New Roman" w:cs="Times New Roman"/>
          <w:sz w:val="24"/>
          <w:szCs w:val="24"/>
        </w:rPr>
        <w:t>транспортной инфраструктуры</w:t>
      </w:r>
      <w:r w:rsidR="00F270B1" w:rsidRPr="00AE3B64">
        <w:rPr>
          <w:rFonts w:ascii="Times New Roman" w:hAnsi="Times New Roman" w:cs="Times New Roman"/>
          <w:sz w:val="24"/>
          <w:szCs w:val="24"/>
        </w:rPr>
        <w:t xml:space="preserve"> </w:t>
      </w:r>
      <w:r w:rsidR="00432477" w:rsidRPr="00AE3B64">
        <w:rPr>
          <w:rFonts w:ascii="Times New Roman" w:hAnsi="Times New Roman" w:cs="Times New Roman"/>
          <w:sz w:val="24"/>
          <w:szCs w:val="24"/>
        </w:rPr>
        <w:t>представлены в таблице 2.</w:t>
      </w:r>
      <w:r w:rsidR="00793F55" w:rsidRPr="00AE3B64">
        <w:rPr>
          <w:rFonts w:ascii="Times New Roman" w:hAnsi="Times New Roman" w:cs="Times New Roman"/>
          <w:sz w:val="24"/>
          <w:szCs w:val="24"/>
        </w:rPr>
        <w:t>7</w:t>
      </w:r>
      <w:r w:rsidR="005A780E" w:rsidRPr="00AE3B64">
        <w:rPr>
          <w:rFonts w:ascii="Times New Roman" w:hAnsi="Times New Roman" w:cs="Times New Roman"/>
          <w:sz w:val="24"/>
          <w:szCs w:val="24"/>
        </w:rPr>
        <w:t>.</w:t>
      </w:r>
      <w:r w:rsidR="00277916" w:rsidRPr="00AE3B64">
        <w:rPr>
          <w:rFonts w:ascii="Times New Roman" w:hAnsi="Times New Roman" w:cs="Times New Roman"/>
          <w:sz w:val="24"/>
          <w:szCs w:val="24"/>
        </w:rPr>
        <w:t xml:space="preserve"> </w:t>
      </w:r>
    </w:p>
    <w:p w14:paraId="7E5A14A0" w14:textId="77777777" w:rsidR="00277916" w:rsidRPr="00AE3B64"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AE3B64" w:rsidSect="00184870">
          <w:pgSz w:w="11906" w:h="16838"/>
          <w:pgMar w:top="1134" w:right="567" w:bottom="1134" w:left="1418" w:header="567" w:footer="567" w:gutter="0"/>
          <w:cols w:space="708"/>
          <w:titlePg/>
          <w:docGrid w:linePitch="360"/>
        </w:sectPr>
      </w:pPr>
    </w:p>
    <w:p w14:paraId="60D649F1" w14:textId="0D30942C" w:rsidR="005A780E" w:rsidRPr="00AE3B64" w:rsidRDefault="005A780E" w:rsidP="00712074">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7</w:t>
      </w:r>
    </w:p>
    <w:p w14:paraId="17DF7A4B" w14:textId="49354D76" w:rsidR="00277916" w:rsidRPr="00AE3B64" w:rsidRDefault="00277916" w:rsidP="00712074">
      <w:pPr>
        <w:tabs>
          <w:tab w:val="left" w:pos="709"/>
          <w:tab w:val="left" w:pos="851"/>
        </w:tabs>
        <w:spacing w:line="276" w:lineRule="auto"/>
        <w:jc w:val="center"/>
      </w:pPr>
      <w:r w:rsidRPr="00AE3B64">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AE3B64">
        <w:t xml:space="preserve">для зоны </w:t>
      </w:r>
      <w:r w:rsidR="00476DF1" w:rsidRPr="00AE3B64">
        <w:t>транспортной инфраструктуры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501AE9" w:rsidRPr="00AE3B64" w14:paraId="4D950B00" w14:textId="77777777" w:rsidTr="00EC6331">
        <w:trPr>
          <w:trHeight w:val="25"/>
          <w:jc w:val="center"/>
        </w:trPr>
        <w:tc>
          <w:tcPr>
            <w:tcW w:w="242" w:type="pct"/>
            <w:shd w:val="clear" w:color="auto" w:fill="FFFFFF"/>
            <w:vAlign w:val="center"/>
          </w:tcPr>
          <w:p w14:paraId="460B7673" w14:textId="5C3568CA" w:rsidR="00277916" w:rsidRPr="00AE3B64" w:rsidRDefault="00277916" w:rsidP="005D6FDF">
            <w:pPr>
              <w:jc w:val="center"/>
              <w:rPr>
                <w:b/>
                <w:sz w:val="20"/>
              </w:rPr>
            </w:pPr>
            <w:r w:rsidRPr="00AE3B64">
              <w:rPr>
                <w:b/>
                <w:sz w:val="20"/>
              </w:rPr>
              <w:t>№</w:t>
            </w:r>
          </w:p>
        </w:tc>
        <w:tc>
          <w:tcPr>
            <w:tcW w:w="1071" w:type="pct"/>
            <w:shd w:val="clear" w:color="auto" w:fill="FFFFFF"/>
            <w:vAlign w:val="center"/>
          </w:tcPr>
          <w:p w14:paraId="40CC03F3" w14:textId="77777777" w:rsidR="00277916" w:rsidRPr="00AE3B64" w:rsidRDefault="00277916" w:rsidP="005D6FD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AE3B64" w:rsidRDefault="00277916" w:rsidP="005D6FDF">
            <w:pPr>
              <w:ind w:hanging="1"/>
              <w:jc w:val="center"/>
              <w:rPr>
                <w:b/>
                <w:sz w:val="20"/>
              </w:rPr>
            </w:pPr>
            <w:r w:rsidRPr="00AE3B64">
              <w:rPr>
                <w:b/>
                <w:sz w:val="20"/>
              </w:rPr>
              <w:t>Код</w:t>
            </w:r>
          </w:p>
        </w:tc>
        <w:tc>
          <w:tcPr>
            <w:tcW w:w="1509" w:type="pct"/>
            <w:shd w:val="clear" w:color="auto" w:fill="FFFFFF"/>
            <w:vAlign w:val="center"/>
          </w:tcPr>
          <w:p w14:paraId="09AAA619" w14:textId="77777777" w:rsidR="00277916" w:rsidRPr="00AE3B64" w:rsidRDefault="00277916" w:rsidP="005D6FD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AE3B64" w:rsidRDefault="00277916" w:rsidP="005D6FDF">
            <w:pPr>
              <w:ind w:firstLine="1"/>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AE3B64"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0"/>
        <w:gridCol w:w="847"/>
        <w:gridCol w:w="4406"/>
        <w:gridCol w:w="5492"/>
      </w:tblGrid>
      <w:tr w:rsidR="00501AE9" w:rsidRPr="00AE3B64" w14:paraId="6C889399" w14:textId="77777777" w:rsidTr="00173003">
        <w:trPr>
          <w:trHeight w:val="20"/>
          <w:tblHeader/>
        </w:trPr>
        <w:tc>
          <w:tcPr>
            <w:tcW w:w="242" w:type="pct"/>
            <w:shd w:val="clear" w:color="auto" w:fill="FFFFFF"/>
          </w:tcPr>
          <w:p w14:paraId="01C1E44C" w14:textId="77777777" w:rsidR="00277916" w:rsidRPr="00AE3B64" w:rsidRDefault="00277916" w:rsidP="005D6FDF">
            <w:pPr>
              <w:jc w:val="center"/>
              <w:rPr>
                <w:b/>
                <w:sz w:val="20"/>
                <w:szCs w:val="20"/>
              </w:rPr>
            </w:pPr>
            <w:r w:rsidRPr="00AE3B64">
              <w:rPr>
                <w:b/>
                <w:sz w:val="20"/>
                <w:szCs w:val="20"/>
              </w:rPr>
              <w:t>1</w:t>
            </w:r>
          </w:p>
        </w:tc>
        <w:tc>
          <w:tcPr>
            <w:tcW w:w="1068" w:type="pct"/>
            <w:shd w:val="clear" w:color="auto" w:fill="FFFFFF"/>
          </w:tcPr>
          <w:p w14:paraId="065FD7C2" w14:textId="77777777" w:rsidR="00277916" w:rsidRPr="00AE3B64" w:rsidRDefault="00277916" w:rsidP="005D6FDF">
            <w:pPr>
              <w:jc w:val="center"/>
              <w:rPr>
                <w:b/>
                <w:sz w:val="20"/>
                <w:szCs w:val="20"/>
              </w:rPr>
            </w:pPr>
            <w:r w:rsidRPr="00AE3B64">
              <w:rPr>
                <w:b/>
                <w:sz w:val="20"/>
                <w:szCs w:val="20"/>
              </w:rPr>
              <w:t>2</w:t>
            </w:r>
          </w:p>
        </w:tc>
        <w:tc>
          <w:tcPr>
            <w:tcW w:w="291" w:type="pct"/>
            <w:shd w:val="clear" w:color="auto" w:fill="FFFFFF"/>
          </w:tcPr>
          <w:p w14:paraId="25E4DE09" w14:textId="77777777" w:rsidR="00277916" w:rsidRPr="00AE3B64" w:rsidRDefault="00277916" w:rsidP="00173003">
            <w:pPr>
              <w:jc w:val="center"/>
              <w:rPr>
                <w:b/>
                <w:sz w:val="20"/>
                <w:szCs w:val="20"/>
              </w:rPr>
            </w:pPr>
            <w:r w:rsidRPr="00AE3B64">
              <w:rPr>
                <w:b/>
                <w:sz w:val="20"/>
                <w:szCs w:val="20"/>
              </w:rPr>
              <w:t>3</w:t>
            </w:r>
          </w:p>
        </w:tc>
        <w:tc>
          <w:tcPr>
            <w:tcW w:w="1513" w:type="pct"/>
            <w:shd w:val="clear" w:color="auto" w:fill="FFFFFF"/>
          </w:tcPr>
          <w:p w14:paraId="5826BE59" w14:textId="77777777" w:rsidR="00277916" w:rsidRPr="00AE3B64" w:rsidRDefault="00277916" w:rsidP="005D6FDF">
            <w:pPr>
              <w:jc w:val="center"/>
              <w:rPr>
                <w:b/>
                <w:sz w:val="20"/>
                <w:szCs w:val="20"/>
              </w:rPr>
            </w:pPr>
            <w:r w:rsidRPr="00AE3B64">
              <w:rPr>
                <w:b/>
                <w:sz w:val="20"/>
                <w:szCs w:val="20"/>
              </w:rPr>
              <w:t>4</w:t>
            </w:r>
          </w:p>
        </w:tc>
        <w:tc>
          <w:tcPr>
            <w:tcW w:w="1886" w:type="pct"/>
            <w:shd w:val="clear" w:color="auto" w:fill="FFFFFF"/>
          </w:tcPr>
          <w:p w14:paraId="61614B09" w14:textId="77777777" w:rsidR="00277916" w:rsidRPr="00AE3B64" w:rsidRDefault="00277916" w:rsidP="00173003">
            <w:pPr>
              <w:ind w:firstLine="2"/>
              <w:jc w:val="center"/>
              <w:rPr>
                <w:b/>
                <w:sz w:val="20"/>
                <w:szCs w:val="20"/>
              </w:rPr>
            </w:pPr>
            <w:r w:rsidRPr="00AE3B64">
              <w:rPr>
                <w:b/>
                <w:sz w:val="20"/>
                <w:szCs w:val="20"/>
              </w:rPr>
              <w:t>5</w:t>
            </w:r>
          </w:p>
        </w:tc>
      </w:tr>
      <w:tr w:rsidR="00501AE9" w:rsidRPr="00AE3B64" w14:paraId="2D5440A8" w14:textId="77777777" w:rsidTr="00173003">
        <w:trPr>
          <w:trHeight w:val="20"/>
        </w:trPr>
        <w:tc>
          <w:tcPr>
            <w:tcW w:w="242" w:type="pct"/>
            <w:shd w:val="clear" w:color="auto" w:fill="FFFFFF"/>
          </w:tcPr>
          <w:p w14:paraId="4E935409" w14:textId="77777777" w:rsidR="00277916" w:rsidRPr="00AE3B64" w:rsidRDefault="00277916" w:rsidP="005D6FDF">
            <w:pPr>
              <w:jc w:val="center"/>
              <w:rPr>
                <w:b/>
                <w:sz w:val="20"/>
                <w:szCs w:val="20"/>
              </w:rPr>
            </w:pPr>
            <w:r w:rsidRPr="00AE3B64">
              <w:rPr>
                <w:b/>
                <w:sz w:val="20"/>
                <w:szCs w:val="20"/>
              </w:rPr>
              <w:t>1</w:t>
            </w:r>
          </w:p>
        </w:tc>
        <w:tc>
          <w:tcPr>
            <w:tcW w:w="4758" w:type="pct"/>
            <w:gridSpan w:val="4"/>
            <w:shd w:val="clear" w:color="auto" w:fill="FFFFFF"/>
          </w:tcPr>
          <w:p w14:paraId="050BB610" w14:textId="77777777" w:rsidR="00277916" w:rsidRPr="00AE3B64" w:rsidRDefault="00277916" w:rsidP="00173003">
            <w:pPr>
              <w:jc w:val="center"/>
              <w:rPr>
                <w:b/>
                <w:sz w:val="20"/>
                <w:szCs w:val="20"/>
              </w:rPr>
            </w:pPr>
            <w:r w:rsidRPr="00AE3B64">
              <w:rPr>
                <w:b/>
                <w:sz w:val="20"/>
                <w:szCs w:val="20"/>
              </w:rPr>
              <w:t>Основные виды разрешенного использования</w:t>
            </w:r>
          </w:p>
        </w:tc>
      </w:tr>
      <w:tr w:rsidR="00501AE9" w:rsidRPr="00AE3B64" w14:paraId="5ECB87C4" w14:textId="77777777" w:rsidTr="00173003">
        <w:trPr>
          <w:trHeight w:val="20"/>
        </w:trPr>
        <w:tc>
          <w:tcPr>
            <w:tcW w:w="242" w:type="pct"/>
            <w:shd w:val="clear" w:color="auto" w:fill="FFFFFF"/>
          </w:tcPr>
          <w:p w14:paraId="14413364" w14:textId="77777777" w:rsidR="00277916" w:rsidRPr="00AE3B64" w:rsidRDefault="00277916"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AE3B64" w:rsidRDefault="006A1887" w:rsidP="006D34C8">
            <w:pPr>
              <w:autoSpaceDE w:val="0"/>
              <w:autoSpaceDN w:val="0"/>
              <w:adjustRightInd w:val="0"/>
              <w:ind w:left="147"/>
              <w:rPr>
                <w:sz w:val="20"/>
                <w:szCs w:val="20"/>
              </w:rPr>
            </w:pPr>
            <w:r w:rsidRPr="00AE3B64">
              <w:rPr>
                <w:sz w:val="20"/>
                <w:szCs w:val="20"/>
              </w:rPr>
              <w:t>Хранение автотранспорта</w:t>
            </w:r>
          </w:p>
        </w:tc>
        <w:tc>
          <w:tcPr>
            <w:tcW w:w="291" w:type="pct"/>
            <w:shd w:val="clear" w:color="auto" w:fill="FFFFFF"/>
          </w:tcPr>
          <w:p w14:paraId="3F1D613D" w14:textId="77777777" w:rsidR="00277916" w:rsidRPr="00AE3B64" w:rsidRDefault="00277916" w:rsidP="00173003">
            <w:pPr>
              <w:ind w:firstLine="8"/>
              <w:jc w:val="center"/>
              <w:rPr>
                <w:sz w:val="20"/>
                <w:szCs w:val="20"/>
              </w:rPr>
            </w:pPr>
            <w:r w:rsidRPr="00AE3B64">
              <w:rPr>
                <w:sz w:val="20"/>
                <w:szCs w:val="20"/>
              </w:rPr>
              <w:t>2.7.1</w:t>
            </w:r>
          </w:p>
        </w:tc>
        <w:tc>
          <w:tcPr>
            <w:tcW w:w="1513" w:type="pct"/>
            <w:shd w:val="clear" w:color="auto" w:fill="FFFFFF"/>
          </w:tcPr>
          <w:p w14:paraId="508C61C7" w14:textId="5AA59F5B" w:rsidR="00277916" w:rsidRPr="00AE3B64"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E3B64">
              <w:rPr>
                <w:sz w:val="20"/>
                <w:szCs w:val="20"/>
              </w:rPr>
              <w:t>машино</w:t>
            </w:r>
            <w:proofErr w:type="spellEnd"/>
            <w:r w:rsidRPr="00AE3B64">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48" w:history="1">
              <w:r w:rsidRPr="00AE3B64">
                <w:rPr>
                  <w:sz w:val="20"/>
                  <w:szCs w:val="20"/>
                </w:rPr>
                <w:t>кодами 2.7.2, 4.9</w:t>
              </w:r>
            </w:hyperlink>
          </w:p>
        </w:tc>
        <w:tc>
          <w:tcPr>
            <w:tcW w:w="1886" w:type="pct"/>
            <w:shd w:val="clear" w:color="auto" w:fill="FFFFFF"/>
          </w:tcPr>
          <w:p w14:paraId="348FFBDD" w14:textId="77777777" w:rsidR="006A1887" w:rsidRPr="00AE3B64" w:rsidRDefault="006A1887" w:rsidP="001F6370">
            <w:pPr>
              <w:numPr>
                <w:ilvl w:val="0"/>
                <w:numId w:val="3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2BE2EB2" w14:textId="1F7AC0CC" w:rsidR="006A1887" w:rsidRPr="00AE3B64" w:rsidRDefault="006A188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w:t>
            </w:r>
            <w:r w:rsidR="00D832FC" w:rsidRPr="00AE3B64">
              <w:rPr>
                <w:rFonts w:eastAsia="Calibri"/>
                <w:bCs/>
                <w:sz w:val="20"/>
                <w:szCs w:val="20"/>
                <w:lang w:eastAsia="en-US"/>
              </w:rPr>
              <w:t>вии с техническими регламентами.</w:t>
            </w:r>
          </w:p>
          <w:p w14:paraId="25121B3D" w14:textId="77777777" w:rsidR="006A1887" w:rsidRPr="00AE3B64" w:rsidRDefault="006A1887" w:rsidP="001F6370">
            <w:pPr>
              <w:numPr>
                <w:ilvl w:val="0"/>
                <w:numId w:val="3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AE3B64" w:rsidRDefault="006A188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AE3B64" w:rsidRDefault="006A1887" w:rsidP="001F6370">
            <w:pPr>
              <w:numPr>
                <w:ilvl w:val="0"/>
                <w:numId w:val="3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AE3B64" w:rsidRDefault="00280A3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6A1887" w:rsidRPr="00AE3B64">
              <w:rPr>
                <w:rFonts w:eastAsia="Calibri"/>
                <w:bCs/>
                <w:sz w:val="20"/>
                <w:szCs w:val="20"/>
                <w:lang w:eastAsia="en-US"/>
              </w:rPr>
              <w:t xml:space="preserve"> количество этажей – 1.</w:t>
            </w:r>
          </w:p>
          <w:p w14:paraId="66AC6757" w14:textId="77777777" w:rsidR="00D832FC" w:rsidRPr="00AE3B64" w:rsidRDefault="006A1887" w:rsidP="001F6370">
            <w:pPr>
              <w:numPr>
                <w:ilvl w:val="0"/>
                <w:numId w:val="35"/>
              </w:numPr>
              <w:autoSpaceDE w:val="0"/>
              <w:autoSpaceDN w:val="0"/>
              <w:adjustRightInd w:val="0"/>
              <w:ind w:left="427" w:right="59" w:hanging="309"/>
              <w:contextualSpacing/>
              <w:rPr>
                <w:bCs/>
                <w:sz w:val="20"/>
                <w:lang w:eastAsia="en-US"/>
              </w:rPr>
            </w:pPr>
            <w:r w:rsidRPr="00AE3B64">
              <w:rPr>
                <w:rFonts w:eastAsia="Calibri"/>
                <w:b/>
                <w:bCs/>
                <w:sz w:val="20"/>
                <w:szCs w:val="20"/>
                <w:lang w:eastAsia="en-US"/>
              </w:rPr>
              <w:t xml:space="preserve">Максимальный процент застройки </w:t>
            </w:r>
            <w:r w:rsidR="006D34C8" w:rsidRPr="00AE3B64">
              <w:rPr>
                <w:rFonts w:eastAsia="Calibri"/>
                <w:b/>
                <w:bCs/>
                <w:sz w:val="20"/>
                <w:szCs w:val="20"/>
                <w:lang w:eastAsia="en-US"/>
              </w:rPr>
              <w:t>земельного участка</w:t>
            </w:r>
            <w:r w:rsidR="00D832FC" w:rsidRPr="00AE3B64">
              <w:rPr>
                <w:rFonts w:eastAsia="Calibri"/>
                <w:b/>
                <w:bCs/>
                <w:sz w:val="20"/>
                <w:szCs w:val="20"/>
                <w:lang w:eastAsia="en-US"/>
              </w:rPr>
              <w:t>:</w:t>
            </w:r>
          </w:p>
          <w:p w14:paraId="62FEA9F8" w14:textId="4D8D28A8" w:rsidR="00277916" w:rsidRPr="00AE3B64" w:rsidRDefault="006A1887"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w:t>
            </w:r>
            <w:r w:rsidR="005F25A4" w:rsidRPr="00AE3B64">
              <w:rPr>
                <w:bCs/>
                <w:sz w:val="20"/>
                <w:lang w:eastAsia="en-US"/>
              </w:rPr>
              <w:t xml:space="preserve"> </w:t>
            </w:r>
            <w:r w:rsidRPr="00AE3B64">
              <w:rPr>
                <w:bCs/>
                <w:sz w:val="20"/>
                <w:lang w:eastAsia="en-US"/>
              </w:rPr>
              <w:t>подлежит установлению</w:t>
            </w:r>
          </w:p>
        </w:tc>
      </w:tr>
      <w:tr w:rsidR="00501AE9" w:rsidRPr="00AE3B64" w14:paraId="5F0A8D73" w14:textId="77777777" w:rsidTr="00173003">
        <w:trPr>
          <w:trHeight w:val="20"/>
        </w:trPr>
        <w:tc>
          <w:tcPr>
            <w:tcW w:w="242" w:type="pct"/>
            <w:shd w:val="clear" w:color="auto" w:fill="FFFFFF"/>
          </w:tcPr>
          <w:p w14:paraId="41244551" w14:textId="77777777" w:rsidR="00277916" w:rsidRPr="00AE3B64" w:rsidRDefault="00277916"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AE3B64" w:rsidRDefault="00F3314D" w:rsidP="006D34C8">
            <w:pPr>
              <w:autoSpaceDE w:val="0"/>
              <w:autoSpaceDN w:val="0"/>
              <w:adjustRightInd w:val="0"/>
              <w:ind w:left="147"/>
              <w:rPr>
                <w:sz w:val="20"/>
                <w:szCs w:val="20"/>
              </w:rPr>
            </w:pPr>
            <w:r w:rsidRPr="00AE3B64">
              <w:rPr>
                <w:sz w:val="20"/>
                <w:szCs w:val="20"/>
              </w:rPr>
              <w:t>Предоставление коммунальных услуг</w:t>
            </w:r>
          </w:p>
        </w:tc>
        <w:tc>
          <w:tcPr>
            <w:tcW w:w="291" w:type="pct"/>
            <w:shd w:val="clear" w:color="auto" w:fill="FFFFFF"/>
          </w:tcPr>
          <w:p w14:paraId="422D7B43" w14:textId="77777777" w:rsidR="00277916" w:rsidRPr="00AE3B64" w:rsidRDefault="00277916" w:rsidP="00173003">
            <w:pPr>
              <w:ind w:firstLine="8"/>
              <w:jc w:val="center"/>
              <w:rPr>
                <w:sz w:val="20"/>
                <w:szCs w:val="20"/>
              </w:rPr>
            </w:pPr>
            <w:r w:rsidRPr="00AE3B64">
              <w:rPr>
                <w:sz w:val="20"/>
                <w:szCs w:val="20"/>
              </w:rPr>
              <w:t>3.1</w:t>
            </w:r>
            <w:r w:rsidR="00F3314D" w:rsidRPr="00AE3B64">
              <w:rPr>
                <w:sz w:val="20"/>
                <w:szCs w:val="20"/>
              </w:rPr>
              <w:t>.1</w:t>
            </w:r>
          </w:p>
        </w:tc>
        <w:tc>
          <w:tcPr>
            <w:tcW w:w="1513" w:type="pct"/>
            <w:shd w:val="clear" w:color="auto" w:fill="FFFFFF"/>
          </w:tcPr>
          <w:p w14:paraId="272B7899" w14:textId="4E776BB4" w:rsidR="00277916" w:rsidRPr="00AE3B64"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AE3B64">
              <w:rPr>
                <w:rFonts w:eastAsia="Calibri"/>
                <w:bCs/>
                <w:sz w:val="20"/>
                <w:szCs w:val="20"/>
                <w:lang w:eastAsia="en-US"/>
              </w:rPr>
              <w:t>мастерских для обслуживания уборочной</w:t>
            </w:r>
            <w:proofErr w:type="gramEnd"/>
            <w:r w:rsidRPr="00AE3B64">
              <w:rPr>
                <w:rFonts w:eastAsia="Calibri"/>
                <w:bCs/>
                <w:sz w:val="20"/>
                <w:szCs w:val="20"/>
                <w:lang w:eastAsia="en-US"/>
              </w:rPr>
              <w:t xml:space="preserve"> и аварийной техники, сооружений, необходимых для сбора и плавки снега)</w:t>
            </w:r>
          </w:p>
        </w:tc>
        <w:tc>
          <w:tcPr>
            <w:tcW w:w="1886" w:type="pct"/>
            <w:shd w:val="clear" w:color="auto" w:fill="FFFFFF"/>
          </w:tcPr>
          <w:p w14:paraId="6C789CAF" w14:textId="77777777" w:rsidR="00D832FC" w:rsidRPr="00AE3B64" w:rsidRDefault="00D832FC" w:rsidP="001F6370">
            <w:pPr>
              <w:numPr>
                <w:ilvl w:val="0"/>
                <w:numId w:val="59"/>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Предельные размеры земельных участков:</w:t>
            </w:r>
          </w:p>
          <w:p w14:paraId="6A1FD1C5"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61BF577E" w14:textId="77777777" w:rsidR="00D832FC" w:rsidRPr="00AE3B64" w:rsidRDefault="00D832FC" w:rsidP="001F6370">
            <w:pPr>
              <w:numPr>
                <w:ilvl w:val="0"/>
                <w:numId w:val="5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1ABD8A5A" w14:textId="77777777" w:rsidR="00D832FC" w:rsidRPr="00AE3B64" w:rsidRDefault="00D832FC" w:rsidP="001F6370">
            <w:pPr>
              <w:numPr>
                <w:ilvl w:val="0"/>
                <w:numId w:val="5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47157A3" w14:textId="77777777" w:rsidR="00D832FC"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
                <w:bCs/>
                <w:sz w:val="20"/>
                <w:lang w:eastAsia="en-US"/>
              </w:rPr>
              <w:t xml:space="preserve"> </w:t>
            </w:r>
            <w:r w:rsidRPr="00AE3B64">
              <w:rPr>
                <w:bCs/>
                <w:sz w:val="20"/>
                <w:lang w:eastAsia="en-US"/>
              </w:rPr>
              <w:t>не подлежит установлению.</w:t>
            </w:r>
          </w:p>
          <w:p w14:paraId="3B3C0A37" w14:textId="77777777" w:rsidR="00D832FC" w:rsidRPr="00AE3B64" w:rsidRDefault="00D832FC" w:rsidP="001F6370">
            <w:pPr>
              <w:numPr>
                <w:ilvl w:val="0"/>
                <w:numId w:val="59"/>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E8BAA21" w14:textId="0960BF85" w:rsidR="00277916" w:rsidRPr="00AE3B64" w:rsidRDefault="00D832FC"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6D4C2770" w14:textId="77777777" w:rsidTr="00173003">
        <w:trPr>
          <w:trHeight w:val="20"/>
        </w:trPr>
        <w:tc>
          <w:tcPr>
            <w:tcW w:w="242" w:type="pct"/>
            <w:shd w:val="clear" w:color="auto" w:fill="FFFFFF"/>
          </w:tcPr>
          <w:p w14:paraId="32E17056" w14:textId="77777777" w:rsidR="001472D5" w:rsidRPr="00AE3B64" w:rsidRDefault="001472D5"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AE3B64" w:rsidRDefault="001472D5" w:rsidP="00EC6331">
            <w:pPr>
              <w:autoSpaceDE w:val="0"/>
              <w:autoSpaceDN w:val="0"/>
              <w:adjustRightInd w:val="0"/>
              <w:ind w:left="147"/>
              <w:rPr>
                <w:sz w:val="20"/>
                <w:szCs w:val="20"/>
              </w:rPr>
            </w:pPr>
            <w:r w:rsidRPr="00AE3B64">
              <w:rPr>
                <w:sz w:val="20"/>
                <w:szCs w:val="20"/>
              </w:rPr>
              <w:t>Служебные гаражи</w:t>
            </w:r>
          </w:p>
          <w:p w14:paraId="356E0FBA" w14:textId="77777777" w:rsidR="001472D5" w:rsidRPr="00AE3B64"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AE3B64" w:rsidRDefault="001472D5" w:rsidP="00173003">
            <w:pPr>
              <w:ind w:firstLine="8"/>
              <w:jc w:val="center"/>
              <w:rPr>
                <w:sz w:val="20"/>
                <w:szCs w:val="20"/>
              </w:rPr>
            </w:pPr>
            <w:r w:rsidRPr="00AE3B64">
              <w:rPr>
                <w:sz w:val="20"/>
                <w:szCs w:val="20"/>
              </w:rPr>
              <w:t>4.9</w:t>
            </w:r>
          </w:p>
        </w:tc>
        <w:tc>
          <w:tcPr>
            <w:tcW w:w="1513" w:type="pct"/>
            <w:shd w:val="clear" w:color="auto" w:fill="FFFFFF"/>
          </w:tcPr>
          <w:p w14:paraId="3ED3612D" w14:textId="566BB23B" w:rsidR="001472D5" w:rsidRPr="00AE3B64"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w:t>
            </w:r>
            <w:r w:rsidRPr="00AE3B64">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49"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50"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AE3B64"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1C3C59C4" w14:textId="77777777" w:rsidR="001472D5" w:rsidRPr="00AE3B64" w:rsidRDefault="001472D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w:t>
            </w:r>
          </w:p>
          <w:p w14:paraId="524C76D0" w14:textId="77777777" w:rsidR="001472D5" w:rsidRPr="00AE3B64"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AE3B64" w:rsidRDefault="001472D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AE3B64"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AE3B64" w:rsidRDefault="00280A3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1472D5" w:rsidRPr="00AE3B64">
              <w:rPr>
                <w:rFonts w:eastAsia="Calibri"/>
                <w:bCs/>
                <w:sz w:val="20"/>
                <w:szCs w:val="20"/>
                <w:lang w:eastAsia="en-US"/>
              </w:rPr>
              <w:t xml:space="preserve"> количество этажей – 1.</w:t>
            </w:r>
          </w:p>
          <w:p w14:paraId="01CEE867" w14:textId="77777777" w:rsidR="00D832FC" w:rsidRPr="00AE3B64" w:rsidRDefault="001472D5" w:rsidP="00401F7A">
            <w:pPr>
              <w:numPr>
                <w:ilvl w:val="0"/>
                <w:numId w:val="25"/>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 xml:space="preserve">Максимальный процент застройки </w:t>
            </w:r>
            <w:r w:rsidR="006D34C8" w:rsidRPr="00AE3B64">
              <w:rPr>
                <w:rFonts w:eastAsia="Calibri"/>
                <w:b/>
                <w:bCs/>
                <w:sz w:val="20"/>
                <w:szCs w:val="20"/>
                <w:lang w:eastAsia="en-US"/>
              </w:rPr>
              <w:t>земельного участка</w:t>
            </w:r>
            <w:r w:rsidR="00D832FC" w:rsidRPr="00AE3B64">
              <w:rPr>
                <w:rFonts w:eastAsia="Calibri"/>
                <w:b/>
                <w:bCs/>
                <w:sz w:val="20"/>
                <w:szCs w:val="20"/>
                <w:lang w:eastAsia="en-US"/>
              </w:rPr>
              <w:t>:</w:t>
            </w:r>
          </w:p>
          <w:p w14:paraId="71308430" w14:textId="22E642DF" w:rsidR="001472D5" w:rsidRPr="00AE3B64" w:rsidRDefault="001472D5"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2F858A13" w14:textId="77777777" w:rsidTr="00173003">
        <w:trPr>
          <w:trHeight w:val="20"/>
        </w:trPr>
        <w:tc>
          <w:tcPr>
            <w:tcW w:w="242" w:type="pct"/>
            <w:shd w:val="clear" w:color="auto" w:fill="FFFFFF"/>
          </w:tcPr>
          <w:p w14:paraId="1D91D339" w14:textId="77777777" w:rsidR="00277916" w:rsidRPr="00AE3B64" w:rsidRDefault="00277916"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AE3B64" w:rsidRDefault="001472D5" w:rsidP="006D34C8">
            <w:pPr>
              <w:autoSpaceDE w:val="0"/>
              <w:autoSpaceDN w:val="0"/>
              <w:adjustRightInd w:val="0"/>
              <w:ind w:left="147"/>
              <w:rPr>
                <w:sz w:val="20"/>
                <w:szCs w:val="20"/>
              </w:rPr>
            </w:pPr>
            <w:r w:rsidRPr="00AE3B64">
              <w:rPr>
                <w:sz w:val="20"/>
                <w:szCs w:val="20"/>
              </w:rPr>
              <w:t>Объекты дорожного сервиса</w:t>
            </w:r>
          </w:p>
        </w:tc>
        <w:tc>
          <w:tcPr>
            <w:tcW w:w="291" w:type="pct"/>
            <w:shd w:val="clear" w:color="auto" w:fill="FFFFFF"/>
          </w:tcPr>
          <w:p w14:paraId="75CAF0AF" w14:textId="77777777" w:rsidR="00277916" w:rsidRPr="00AE3B64" w:rsidRDefault="00277916" w:rsidP="00173003">
            <w:pPr>
              <w:ind w:firstLine="8"/>
              <w:jc w:val="center"/>
              <w:rPr>
                <w:sz w:val="20"/>
                <w:szCs w:val="20"/>
              </w:rPr>
            </w:pPr>
            <w:r w:rsidRPr="00AE3B64">
              <w:rPr>
                <w:sz w:val="20"/>
                <w:szCs w:val="20"/>
              </w:rPr>
              <w:t>4.9.1</w:t>
            </w:r>
          </w:p>
        </w:tc>
        <w:tc>
          <w:tcPr>
            <w:tcW w:w="1513" w:type="pct"/>
            <w:shd w:val="clear" w:color="auto" w:fill="FFFFFF"/>
          </w:tcPr>
          <w:p w14:paraId="2A91E72D" w14:textId="6C12FF51" w:rsidR="00277916" w:rsidRPr="00AE3B64"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1" w:history="1">
              <w:r w:rsidRPr="00AE3B64">
                <w:rPr>
                  <w:rFonts w:eastAsia="Calibri"/>
                  <w:bCs/>
                  <w:sz w:val="20"/>
                  <w:szCs w:val="20"/>
                  <w:lang w:eastAsia="en-US"/>
                </w:rPr>
                <w:t>кодами 4.9.1.1</w:t>
              </w:r>
            </w:hyperlink>
            <w:r w:rsidRPr="00AE3B64">
              <w:rPr>
                <w:rFonts w:eastAsia="Calibri"/>
                <w:bCs/>
                <w:sz w:val="20"/>
                <w:szCs w:val="20"/>
                <w:lang w:eastAsia="en-US"/>
              </w:rPr>
              <w:t xml:space="preserve"> </w:t>
            </w:r>
            <w:r w:rsidR="005F25A4" w:rsidRPr="00AE3B64">
              <w:rPr>
                <w:rFonts w:eastAsia="Calibri"/>
                <w:bCs/>
                <w:sz w:val="20"/>
                <w:szCs w:val="20"/>
                <w:lang w:eastAsia="en-US"/>
              </w:rPr>
              <w:t>–</w:t>
            </w:r>
            <w:r w:rsidRPr="00AE3B64">
              <w:rPr>
                <w:rFonts w:eastAsia="Calibri"/>
                <w:bCs/>
                <w:sz w:val="20"/>
                <w:szCs w:val="20"/>
                <w:lang w:eastAsia="en-US"/>
              </w:rPr>
              <w:t xml:space="preserve"> </w:t>
            </w:r>
            <w:hyperlink r:id="rId52" w:history="1">
              <w:r w:rsidRPr="00AE3B64">
                <w:rPr>
                  <w:rFonts w:eastAsia="Calibri"/>
                  <w:bCs/>
                  <w:sz w:val="20"/>
                  <w:szCs w:val="20"/>
                  <w:lang w:eastAsia="en-US"/>
                </w:rPr>
                <w:t>4.9.1.4</w:t>
              </w:r>
            </w:hyperlink>
          </w:p>
        </w:tc>
        <w:tc>
          <w:tcPr>
            <w:tcW w:w="1886" w:type="pct"/>
            <w:shd w:val="clear" w:color="auto" w:fill="FFFFFF"/>
          </w:tcPr>
          <w:p w14:paraId="3A5E7939" w14:textId="77777777" w:rsidR="00277916" w:rsidRPr="00AE3B64"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55D4B4F" w14:textId="77777777" w:rsidR="00277916" w:rsidRPr="00AE3B64" w:rsidRDefault="00277916"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AE3B64"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AE3B64" w:rsidRDefault="00277916"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AE3B64"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AE3B64" w:rsidRDefault="00280A37"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w:t>
            </w:r>
            <w:r w:rsidR="00277916" w:rsidRPr="00AE3B64">
              <w:rPr>
                <w:rFonts w:eastAsia="Calibri"/>
                <w:bCs/>
                <w:sz w:val="20"/>
                <w:szCs w:val="20"/>
                <w:lang w:eastAsia="en-US"/>
              </w:rPr>
              <w:t xml:space="preserve"> количество этажей – 3.</w:t>
            </w:r>
          </w:p>
          <w:p w14:paraId="03385B96" w14:textId="77777777" w:rsidR="00D832FC" w:rsidRPr="00AE3B64" w:rsidRDefault="00277916" w:rsidP="00401F7A">
            <w:pPr>
              <w:numPr>
                <w:ilvl w:val="0"/>
                <w:numId w:val="26"/>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D832FC" w:rsidRPr="00AE3B64">
              <w:rPr>
                <w:rFonts w:eastAsia="Calibri"/>
                <w:b/>
                <w:bCs/>
                <w:sz w:val="20"/>
                <w:szCs w:val="20"/>
                <w:lang w:eastAsia="en-US"/>
              </w:rPr>
              <w:t>:</w:t>
            </w:r>
          </w:p>
          <w:p w14:paraId="089AA3AB" w14:textId="1AD1ADA6" w:rsidR="00277916" w:rsidRPr="00AE3B64" w:rsidRDefault="00277916"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CF7460" w:rsidRPr="00AE3B64" w14:paraId="0AFFBD66" w14:textId="77777777" w:rsidTr="00173003">
        <w:trPr>
          <w:trHeight w:val="20"/>
        </w:trPr>
        <w:tc>
          <w:tcPr>
            <w:tcW w:w="242" w:type="pct"/>
            <w:shd w:val="clear" w:color="auto" w:fill="FFFFFF"/>
          </w:tcPr>
          <w:p w14:paraId="74EC1479" w14:textId="77777777" w:rsidR="00CF7460" w:rsidRPr="00AE3B64" w:rsidRDefault="00CF7460"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AE3B64" w:rsidRDefault="00CF7460" w:rsidP="00EC6331">
            <w:pPr>
              <w:autoSpaceDE w:val="0"/>
              <w:autoSpaceDN w:val="0"/>
              <w:adjustRightInd w:val="0"/>
              <w:ind w:left="147"/>
              <w:rPr>
                <w:sz w:val="20"/>
                <w:szCs w:val="20"/>
              </w:rPr>
            </w:pPr>
            <w:r w:rsidRPr="00AE3B64">
              <w:rPr>
                <w:sz w:val="20"/>
                <w:szCs w:val="20"/>
              </w:rPr>
              <w:t>Причалы для маломерных судов</w:t>
            </w:r>
          </w:p>
        </w:tc>
        <w:tc>
          <w:tcPr>
            <w:tcW w:w="291" w:type="pct"/>
            <w:shd w:val="clear" w:color="auto" w:fill="FFFFFF"/>
          </w:tcPr>
          <w:p w14:paraId="19209E20" w14:textId="1B2B67F7" w:rsidR="00CF7460" w:rsidRPr="00AE3B64" w:rsidRDefault="00CF7460" w:rsidP="00173003">
            <w:pPr>
              <w:ind w:firstLine="8"/>
              <w:jc w:val="center"/>
              <w:rPr>
                <w:sz w:val="20"/>
                <w:szCs w:val="20"/>
              </w:rPr>
            </w:pPr>
            <w:r w:rsidRPr="00AE3B64">
              <w:rPr>
                <w:sz w:val="20"/>
                <w:szCs w:val="20"/>
              </w:rPr>
              <w:t>5.4</w:t>
            </w:r>
          </w:p>
        </w:tc>
        <w:tc>
          <w:tcPr>
            <w:tcW w:w="1513" w:type="pct"/>
            <w:shd w:val="clear" w:color="auto" w:fill="FFFFFF"/>
          </w:tcPr>
          <w:p w14:paraId="135EE03C" w14:textId="0A3E7465"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AE3B64" w:rsidRDefault="00CF7460" w:rsidP="001F6370">
            <w:pPr>
              <w:numPr>
                <w:ilvl w:val="0"/>
                <w:numId w:val="10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4974D82" w14:textId="77777777" w:rsidR="00CF7460" w:rsidRPr="00AE3B64" w:rsidRDefault="00CF7460" w:rsidP="00CF746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AE3B64" w:rsidRDefault="00CF7460" w:rsidP="001F6370">
            <w:pPr>
              <w:numPr>
                <w:ilvl w:val="0"/>
                <w:numId w:val="10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AE3B64" w:rsidRDefault="00CF7460" w:rsidP="00CF746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AE3B64" w:rsidRDefault="00CF7460" w:rsidP="001F6370">
            <w:pPr>
              <w:numPr>
                <w:ilvl w:val="0"/>
                <w:numId w:val="109"/>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75844B7F" w14:textId="77777777" w:rsidR="00CF7460" w:rsidRPr="00AE3B64" w:rsidRDefault="00CF7460" w:rsidP="00CF746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F513A13" w14:textId="77777777" w:rsidR="00CF7460" w:rsidRPr="00AE3B64" w:rsidRDefault="00CF7460" w:rsidP="001F6370">
            <w:pPr>
              <w:numPr>
                <w:ilvl w:val="0"/>
                <w:numId w:val="109"/>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9CD1086" w14:textId="1A2DDD52" w:rsidR="00CF7460" w:rsidRPr="00AE3B64" w:rsidRDefault="00CF7460" w:rsidP="00184870">
            <w:pPr>
              <w:numPr>
                <w:ilvl w:val="0"/>
                <w:numId w:val="1"/>
              </w:numPr>
              <w:ind w:left="427" w:right="50" w:hanging="309"/>
              <w:contextualSpacing/>
              <w:rPr>
                <w:rFonts w:eastAsia="Calibri"/>
                <w:b/>
                <w:bCs/>
                <w:sz w:val="20"/>
                <w:szCs w:val="20"/>
                <w:lang w:eastAsia="en-US"/>
              </w:rPr>
            </w:pPr>
            <w:r w:rsidRPr="00184870">
              <w:rPr>
                <w:rFonts w:eastAsia="Calibri"/>
                <w:bCs/>
                <w:sz w:val="20"/>
                <w:szCs w:val="20"/>
                <w:lang w:eastAsia="en-US"/>
              </w:rPr>
              <w:t>не подлежит установлению</w:t>
            </w:r>
          </w:p>
        </w:tc>
      </w:tr>
      <w:tr w:rsidR="00501AE9" w:rsidRPr="00AE3B64" w14:paraId="3E561732" w14:textId="77777777" w:rsidTr="00173003">
        <w:trPr>
          <w:trHeight w:val="20"/>
        </w:trPr>
        <w:tc>
          <w:tcPr>
            <w:tcW w:w="242" w:type="pct"/>
            <w:shd w:val="clear" w:color="auto" w:fill="FFFFFF"/>
          </w:tcPr>
          <w:p w14:paraId="310EC229" w14:textId="77777777" w:rsidR="00277916" w:rsidRPr="00AE3B64" w:rsidRDefault="00277916"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1E3B6EC5" w14:textId="77777777" w:rsidR="00277916" w:rsidRPr="00AE3B64" w:rsidRDefault="00277916" w:rsidP="00EC6331">
            <w:pPr>
              <w:autoSpaceDE w:val="0"/>
              <w:autoSpaceDN w:val="0"/>
              <w:adjustRightInd w:val="0"/>
              <w:ind w:left="147"/>
              <w:rPr>
                <w:sz w:val="20"/>
                <w:szCs w:val="20"/>
              </w:rPr>
            </w:pPr>
            <w:r w:rsidRPr="00AE3B64">
              <w:rPr>
                <w:sz w:val="20"/>
                <w:szCs w:val="20"/>
              </w:rPr>
              <w:t>Склады</w:t>
            </w:r>
          </w:p>
        </w:tc>
        <w:tc>
          <w:tcPr>
            <w:tcW w:w="291" w:type="pct"/>
            <w:shd w:val="clear" w:color="auto" w:fill="FFFFFF"/>
          </w:tcPr>
          <w:p w14:paraId="6915472B" w14:textId="77777777" w:rsidR="00277916" w:rsidRPr="00AE3B64" w:rsidRDefault="00277916" w:rsidP="00173003">
            <w:pPr>
              <w:ind w:firstLine="8"/>
              <w:jc w:val="center"/>
              <w:rPr>
                <w:sz w:val="20"/>
                <w:szCs w:val="20"/>
              </w:rPr>
            </w:pPr>
            <w:r w:rsidRPr="00AE3B64">
              <w:rPr>
                <w:sz w:val="20"/>
                <w:szCs w:val="20"/>
              </w:rPr>
              <w:t>6.9</w:t>
            </w:r>
          </w:p>
        </w:tc>
        <w:tc>
          <w:tcPr>
            <w:tcW w:w="1513" w:type="pct"/>
            <w:shd w:val="clear" w:color="auto" w:fill="FFFFFF"/>
          </w:tcPr>
          <w:p w14:paraId="70582106" w14:textId="6FD96DBC" w:rsidR="00277916" w:rsidRPr="00AE3B64" w:rsidRDefault="00EC6331"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w:t>
            </w:r>
            <w:r w:rsidR="00277916" w:rsidRPr="00AE3B64">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7FF7CC4D" w14:textId="77777777" w:rsidR="00277916" w:rsidRPr="00AE3B64"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065A02E" w14:textId="77777777" w:rsidR="00277916" w:rsidRPr="00AE3B64" w:rsidRDefault="00277916"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AE3B64"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AE3B64">
              <w:rPr>
                <w:rFonts w:eastAsia="Calibri"/>
                <w:b/>
                <w:bCs/>
                <w:sz w:val="20"/>
                <w:szCs w:val="20"/>
                <w:lang w:eastAsia="en-US"/>
              </w:rPr>
              <w:t>:</w:t>
            </w:r>
          </w:p>
          <w:p w14:paraId="35BEE871" w14:textId="1FFFF3CF" w:rsidR="00277916" w:rsidRPr="00AE3B64" w:rsidRDefault="00277916"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EAD3DDF" w14:textId="77777777" w:rsidR="00D832FC" w:rsidRPr="00AE3B64"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r w:rsidR="00D832FC" w:rsidRPr="00AE3B64">
              <w:rPr>
                <w:rFonts w:eastAsia="Calibri"/>
                <w:b/>
                <w:bCs/>
                <w:sz w:val="20"/>
                <w:szCs w:val="20"/>
                <w:lang w:eastAsia="en-US"/>
              </w:rPr>
              <w:t>:</w:t>
            </w:r>
          </w:p>
          <w:p w14:paraId="77E807D2" w14:textId="1D84EDEA" w:rsidR="00277916" w:rsidRPr="00AE3B64" w:rsidRDefault="00277916"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7BCE8EF5" w14:textId="77777777" w:rsidR="00D832FC" w:rsidRPr="00AE3B64" w:rsidRDefault="00EC6331"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w:t>
            </w:r>
            <w:r w:rsidR="00D832FC" w:rsidRPr="00AE3B64">
              <w:rPr>
                <w:rFonts w:eastAsia="Calibri"/>
                <w:b/>
                <w:bCs/>
                <w:sz w:val="20"/>
                <w:szCs w:val="20"/>
                <w:lang w:eastAsia="en-US"/>
              </w:rPr>
              <w:t>нт застройки земельного участка:</w:t>
            </w:r>
          </w:p>
          <w:p w14:paraId="1B80FC27" w14:textId="7AAA199E" w:rsidR="00277916" w:rsidRPr="00AE3B64" w:rsidRDefault="00EC6331"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613506A6" w14:textId="77777777" w:rsidTr="00173003">
        <w:trPr>
          <w:trHeight w:val="20"/>
        </w:trPr>
        <w:tc>
          <w:tcPr>
            <w:tcW w:w="242" w:type="pct"/>
            <w:shd w:val="clear" w:color="auto" w:fill="FFFFFF"/>
          </w:tcPr>
          <w:p w14:paraId="07C4A765" w14:textId="77777777" w:rsidR="00AD7308" w:rsidRPr="00AE3B64" w:rsidRDefault="00AD7308"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AE3B64" w:rsidRDefault="00AD7308" w:rsidP="006D34C8">
            <w:pPr>
              <w:autoSpaceDE w:val="0"/>
              <w:autoSpaceDN w:val="0"/>
              <w:adjustRightInd w:val="0"/>
              <w:ind w:left="147"/>
              <w:rPr>
                <w:sz w:val="20"/>
                <w:szCs w:val="20"/>
              </w:rPr>
            </w:pPr>
            <w:r w:rsidRPr="00AE3B64">
              <w:rPr>
                <w:sz w:val="20"/>
                <w:szCs w:val="20"/>
              </w:rPr>
              <w:t>Складские площадки</w:t>
            </w:r>
          </w:p>
        </w:tc>
        <w:tc>
          <w:tcPr>
            <w:tcW w:w="291" w:type="pct"/>
            <w:shd w:val="clear" w:color="auto" w:fill="FFFFFF"/>
          </w:tcPr>
          <w:p w14:paraId="3F7BF331" w14:textId="77777777" w:rsidR="00AD7308" w:rsidRPr="00AE3B64" w:rsidRDefault="00AD7308" w:rsidP="00173003">
            <w:pPr>
              <w:ind w:firstLine="8"/>
              <w:jc w:val="center"/>
              <w:rPr>
                <w:sz w:val="20"/>
                <w:szCs w:val="20"/>
              </w:rPr>
            </w:pPr>
            <w:r w:rsidRPr="00AE3B64">
              <w:rPr>
                <w:sz w:val="20"/>
                <w:szCs w:val="20"/>
              </w:rPr>
              <w:t>6.9.1</w:t>
            </w:r>
          </w:p>
        </w:tc>
        <w:tc>
          <w:tcPr>
            <w:tcW w:w="1513" w:type="pct"/>
            <w:shd w:val="clear" w:color="auto" w:fill="FFFFFF"/>
          </w:tcPr>
          <w:p w14:paraId="17B0C64E" w14:textId="53FE0C32" w:rsidR="00AD7308" w:rsidRPr="00AE3B64"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C1D46A3" w14:textId="77777777" w:rsidR="00184870" w:rsidRPr="00AE3B64" w:rsidRDefault="00184870" w:rsidP="001F6370">
            <w:pPr>
              <w:numPr>
                <w:ilvl w:val="0"/>
                <w:numId w:val="18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A2BCCF6"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D62A2A7" w14:textId="77777777" w:rsidR="00184870" w:rsidRPr="00AE3B64" w:rsidRDefault="00184870" w:rsidP="001F6370">
            <w:pPr>
              <w:numPr>
                <w:ilvl w:val="0"/>
                <w:numId w:val="18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C06BDBA"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09A97957" w14:textId="77777777" w:rsidR="00184870" w:rsidRPr="00AE3B64" w:rsidRDefault="00184870" w:rsidP="001F6370">
            <w:pPr>
              <w:numPr>
                <w:ilvl w:val="0"/>
                <w:numId w:val="18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5A0C03E"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42FBE8DC" w14:textId="77777777" w:rsidR="00184870" w:rsidRPr="00AE3B64" w:rsidRDefault="00184870" w:rsidP="001F6370">
            <w:pPr>
              <w:numPr>
                <w:ilvl w:val="0"/>
                <w:numId w:val="180"/>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D5D593B" w14:textId="55210DB2" w:rsidR="00AD7308"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41B6AA5B" w14:textId="77777777" w:rsidTr="00173003">
        <w:trPr>
          <w:trHeight w:val="20"/>
        </w:trPr>
        <w:tc>
          <w:tcPr>
            <w:tcW w:w="242" w:type="pct"/>
            <w:shd w:val="clear" w:color="auto" w:fill="FFFFFF"/>
          </w:tcPr>
          <w:p w14:paraId="4A4CE7EB" w14:textId="77777777" w:rsidR="00797985" w:rsidRPr="00AE3B64" w:rsidRDefault="00797985"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AE3B64" w:rsidRDefault="00797985" w:rsidP="006D34C8">
            <w:pPr>
              <w:autoSpaceDE w:val="0"/>
              <w:autoSpaceDN w:val="0"/>
              <w:adjustRightInd w:val="0"/>
              <w:ind w:left="147"/>
              <w:rPr>
                <w:sz w:val="20"/>
                <w:szCs w:val="20"/>
              </w:rPr>
            </w:pPr>
            <w:r w:rsidRPr="00AE3B64">
              <w:rPr>
                <w:sz w:val="20"/>
                <w:szCs w:val="20"/>
              </w:rPr>
              <w:t>Размещение автомобильных дорог</w:t>
            </w:r>
          </w:p>
        </w:tc>
        <w:tc>
          <w:tcPr>
            <w:tcW w:w="291" w:type="pct"/>
            <w:shd w:val="clear" w:color="auto" w:fill="FFFFFF"/>
          </w:tcPr>
          <w:p w14:paraId="67A4BBB6" w14:textId="77777777" w:rsidR="00797985" w:rsidRPr="00AE3B64" w:rsidRDefault="00797985" w:rsidP="00173003">
            <w:pPr>
              <w:ind w:firstLine="8"/>
              <w:jc w:val="center"/>
              <w:rPr>
                <w:sz w:val="20"/>
                <w:szCs w:val="20"/>
              </w:rPr>
            </w:pPr>
            <w:r w:rsidRPr="00AE3B64">
              <w:rPr>
                <w:sz w:val="20"/>
                <w:szCs w:val="20"/>
              </w:rPr>
              <w:t>7.2.1</w:t>
            </w:r>
          </w:p>
        </w:tc>
        <w:tc>
          <w:tcPr>
            <w:tcW w:w="1513" w:type="pct"/>
            <w:shd w:val="clear" w:color="auto" w:fill="FFFFFF"/>
          </w:tcPr>
          <w:p w14:paraId="35C231CC" w14:textId="77777777" w:rsidR="00797985" w:rsidRPr="00AE3B64" w:rsidRDefault="00797985" w:rsidP="003E4978">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автомобильных дорог за пределами населенных пунктов и </w:t>
            </w:r>
            <w:r w:rsidRPr="00AE3B64">
              <w:rPr>
                <w:rFonts w:eastAsia="Calibri"/>
                <w:bCs/>
                <w:sz w:val="20"/>
                <w:szCs w:val="20"/>
                <w:lang w:eastAsia="en-US"/>
              </w:rPr>
              <w:t>технически</w:t>
            </w:r>
            <w:r w:rsidRPr="00AE3B64">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w:t>
            </w:r>
            <w:r w:rsidRPr="00AE3B64">
              <w:rPr>
                <w:sz w:val="20"/>
                <w:szCs w:val="20"/>
              </w:rPr>
              <w:lastRenderedPageBreak/>
              <w:t xml:space="preserve">предусмотренных видами разрешенного использования с </w:t>
            </w:r>
            <w:hyperlink r:id="rId53" w:history="1">
              <w:r w:rsidRPr="00AE3B64">
                <w:rPr>
                  <w:sz w:val="20"/>
                  <w:szCs w:val="20"/>
                </w:rPr>
                <w:t>кодами 2.7.1</w:t>
              </w:r>
            </w:hyperlink>
            <w:r w:rsidRPr="00AE3B64">
              <w:rPr>
                <w:sz w:val="20"/>
                <w:szCs w:val="20"/>
              </w:rPr>
              <w:t xml:space="preserve">, </w:t>
            </w:r>
            <w:hyperlink r:id="rId54" w:history="1">
              <w:r w:rsidRPr="00AE3B64">
                <w:rPr>
                  <w:sz w:val="20"/>
                  <w:szCs w:val="20"/>
                </w:rPr>
                <w:t>4.9</w:t>
              </w:r>
            </w:hyperlink>
            <w:r w:rsidRPr="00AE3B64">
              <w:rPr>
                <w:sz w:val="20"/>
                <w:szCs w:val="20"/>
              </w:rPr>
              <w:t xml:space="preserve">, </w:t>
            </w:r>
            <w:hyperlink r:id="rId55" w:history="1">
              <w:r w:rsidRPr="00AE3B64">
                <w:rPr>
                  <w:sz w:val="20"/>
                  <w:szCs w:val="20"/>
                </w:rPr>
                <w:t>7.2.3</w:t>
              </w:r>
            </w:hyperlink>
            <w:r w:rsidRPr="00AE3B64">
              <w:rPr>
                <w:sz w:val="20"/>
                <w:szCs w:val="20"/>
              </w:rPr>
              <w:t>, а также некапитальных сооружений, предназначенных для охраны транспортных средств;</w:t>
            </w:r>
          </w:p>
          <w:p w14:paraId="75FD4289" w14:textId="77777777" w:rsidR="00797985" w:rsidRPr="00AE3B64" w:rsidRDefault="00797985" w:rsidP="003E4978">
            <w:pPr>
              <w:numPr>
                <w:ilvl w:val="0"/>
                <w:numId w:val="1"/>
              </w:numPr>
              <w:autoSpaceDE w:val="0"/>
              <w:autoSpaceDN w:val="0"/>
              <w:adjustRightInd w:val="0"/>
              <w:ind w:left="442" w:right="59"/>
              <w:contextualSpacing/>
              <w:rPr>
                <w:sz w:val="20"/>
                <w:szCs w:val="20"/>
              </w:rPr>
            </w:pPr>
            <w:r w:rsidRPr="00AE3B64">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AE3B64" w:rsidRDefault="00797985" w:rsidP="001F6370">
            <w:pPr>
              <w:numPr>
                <w:ilvl w:val="0"/>
                <w:numId w:val="2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4C339CD2" w14:textId="77777777" w:rsidR="00797985" w:rsidRPr="00AE3B64" w:rsidRDefault="00797985" w:rsidP="007867E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AE3B64" w:rsidRDefault="00797985" w:rsidP="001F6370">
            <w:pPr>
              <w:numPr>
                <w:ilvl w:val="0"/>
                <w:numId w:val="2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E371C4" w:rsidRPr="00AE3B64">
              <w:rPr>
                <w:rFonts w:eastAsia="Calibri"/>
                <w:b/>
                <w:bCs/>
                <w:sz w:val="20"/>
                <w:szCs w:val="20"/>
                <w:lang w:eastAsia="en-US"/>
              </w:rPr>
              <w:t>:</w:t>
            </w:r>
          </w:p>
          <w:p w14:paraId="73140A0A" w14:textId="3B9AFEC4" w:rsidR="00797985" w:rsidRPr="00AE3B64" w:rsidRDefault="00797985" w:rsidP="001F6370">
            <w:pPr>
              <w:pStyle w:val="aff8"/>
              <w:numPr>
                <w:ilvl w:val="0"/>
                <w:numId w:val="53"/>
              </w:numPr>
              <w:autoSpaceDE w:val="0"/>
              <w:autoSpaceDN w:val="0"/>
              <w:adjustRightInd w:val="0"/>
              <w:ind w:left="427" w:right="59" w:hanging="309"/>
              <w:rPr>
                <w:b/>
                <w:bCs/>
                <w:sz w:val="20"/>
                <w:lang w:eastAsia="en-US"/>
              </w:rPr>
            </w:pPr>
            <w:r w:rsidRPr="00AE3B64">
              <w:rPr>
                <w:bCs/>
                <w:sz w:val="20"/>
                <w:lang w:eastAsia="en-US"/>
              </w:rPr>
              <w:t>не подлежат установлению</w:t>
            </w:r>
            <w:r w:rsidRPr="00AE3B64">
              <w:rPr>
                <w:b/>
                <w:bCs/>
                <w:sz w:val="20"/>
                <w:lang w:eastAsia="en-US"/>
              </w:rPr>
              <w:t>.</w:t>
            </w:r>
          </w:p>
          <w:p w14:paraId="4F11C577" w14:textId="77777777" w:rsidR="00E371C4" w:rsidRPr="00AE3B64" w:rsidRDefault="00797985" w:rsidP="001F6370">
            <w:pPr>
              <w:numPr>
                <w:ilvl w:val="0"/>
                <w:numId w:val="2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r w:rsidR="00E371C4" w:rsidRPr="00AE3B64">
              <w:rPr>
                <w:rFonts w:eastAsia="Calibri"/>
                <w:b/>
                <w:bCs/>
                <w:sz w:val="20"/>
                <w:szCs w:val="20"/>
                <w:lang w:eastAsia="en-US"/>
              </w:rPr>
              <w:t>:</w:t>
            </w:r>
          </w:p>
          <w:p w14:paraId="62D21518" w14:textId="2A72EB0E" w:rsidR="00797985" w:rsidRPr="00AE3B64" w:rsidRDefault="00797985" w:rsidP="001F6370">
            <w:pPr>
              <w:pStyle w:val="aff8"/>
              <w:numPr>
                <w:ilvl w:val="0"/>
                <w:numId w:val="53"/>
              </w:numPr>
              <w:autoSpaceDE w:val="0"/>
              <w:autoSpaceDN w:val="0"/>
              <w:adjustRightInd w:val="0"/>
              <w:ind w:left="427" w:right="59" w:hanging="309"/>
              <w:rPr>
                <w:b/>
                <w:bCs/>
                <w:sz w:val="20"/>
                <w:lang w:eastAsia="en-US"/>
              </w:rPr>
            </w:pPr>
            <w:r w:rsidRPr="00AE3B64">
              <w:rPr>
                <w:bCs/>
                <w:sz w:val="20"/>
                <w:lang w:eastAsia="en-US"/>
              </w:rPr>
              <w:t>не подлежит установлению.</w:t>
            </w:r>
          </w:p>
          <w:p w14:paraId="285569BA" w14:textId="77777777" w:rsidR="00E371C4" w:rsidRPr="00AE3B64" w:rsidRDefault="00797985" w:rsidP="001F6370">
            <w:pPr>
              <w:numPr>
                <w:ilvl w:val="0"/>
                <w:numId w:val="28"/>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r w:rsidR="00E371C4" w:rsidRPr="00AE3B64">
              <w:rPr>
                <w:rFonts w:eastAsia="Calibri"/>
                <w:b/>
                <w:bCs/>
                <w:sz w:val="20"/>
                <w:szCs w:val="20"/>
                <w:lang w:eastAsia="en-US"/>
              </w:rPr>
              <w:t>:</w:t>
            </w:r>
          </w:p>
          <w:p w14:paraId="3080367A" w14:textId="374B39D6" w:rsidR="00797985" w:rsidRPr="00AE3B64" w:rsidRDefault="00797985" w:rsidP="001F6370">
            <w:pPr>
              <w:pStyle w:val="aff8"/>
              <w:numPr>
                <w:ilvl w:val="0"/>
                <w:numId w:val="53"/>
              </w:numPr>
              <w:autoSpaceDE w:val="0"/>
              <w:autoSpaceDN w:val="0"/>
              <w:adjustRightInd w:val="0"/>
              <w:ind w:left="427" w:right="59" w:hanging="309"/>
              <w:rPr>
                <w:b/>
                <w:bCs/>
                <w:sz w:val="20"/>
                <w:lang w:eastAsia="en-US"/>
              </w:rPr>
            </w:pPr>
            <w:r w:rsidRPr="00AE3B64">
              <w:rPr>
                <w:bCs/>
                <w:sz w:val="20"/>
                <w:lang w:eastAsia="en-US"/>
              </w:rPr>
              <w:t>не подлежит установлению</w:t>
            </w:r>
          </w:p>
        </w:tc>
      </w:tr>
      <w:tr w:rsidR="00501AE9" w:rsidRPr="00AE3B64" w14:paraId="53BE2D2C" w14:textId="77777777" w:rsidTr="00173003">
        <w:trPr>
          <w:trHeight w:val="20"/>
        </w:trPr>
        <w:tc>
          <w:tcPr>
            <w:tcW w:w="242" w:type="pct"/>
            <w:shd w:val="clear" w:color="auto" w:fill="FFFFFF"/>
          </w:tcPr>
          <w:p w14:paraId="17B23C34" w14:textId="77777777" w:rsidR="00797985" w:rsidRPr="00AE3B64" w:rsidRDefault="00797985"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AE3B64" w:rsidRDefault="00797985" w:rsidP="006D34C8">
            <w:pPr>
              <w:autoSpaceDE w:val="0"/>
              <w:autoSpaceDN w:val="0"/>
              <w:adjustRightInd w:val="0"/>
              <w:ind w:left="147"/>
              <w:rPr>
                <w:sz w:val="20"/>
                <w:szCs w:val="20"/>
              </w:rPr>
            </w:pPr>
            <w:r w:rsidRPr="00AE3B64">
              <w:rPr>
                <w:sz w:val="20"/>
                <w:szCs w:val="20"/>
              </w:rPr>
              <w:t>Обслуживание перевозок пассажиров</w:t>
            </w:r>
          </w:p>
        </w:tc>
        <w:tc>
          <w:tcPr>
            <w:tcW w:w="291" w:type="pct"/>
            <w:shd w:val="clear" w:color="auto" w:fill="FFFFFF"/>
          </w:tcPr>
          <w:p w14:paraId="36A2DECB" w14:textId="77777777" w:rsidR="00797985" w:rsidRPr="00AE3B64" w:rsidRDefault="00797985" w:rsidP="00173003">
            <w:pPr>
              <w:ind w:firstLine="8"/>
              <w:jc w:val="center"/>
              <w:rPr>
                <w:sz w:val="20"/>
                <w:szCs w:val="20"/>
              </w:rPr>
            </w:pPr>
            <w:r w:rsidRPr="00AE3B64">
              <w:rPr>
                <w:sz w:val="20"/>
                <w:szCs w:val="20"/>
              </w:rPr>
              <w:t>7.2.2</w:t>
            </w:r>
          </w:p>
        </w:tc>
        <w:tc>
          <w:tcPr>
            <w:tcW w:w="1513" w:type="pct"/>
            <w:shd w:val="clear" w:color="auto" w:fill="FFFFFF"/>
          </w:tcPr>
          <w:p w14:paraId="2B83AF4E" w14:textId="0353B385" w:rsidR="00797985" w:rsidRPr="00AE3B64" w:rsidRDefault="00797985" w:rsidP="003E4978">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56" w:history="1">
              <w:r w:rsidRPr="00AE3B64">
                <w:rPr>
                  <w:sz w:val="20"/>
                  <w:szCs w:val="20"/>
                </w:rPr>
                <w:t>кодом 7.6</w:t>
              </w:r>
            </w:hyperlink>
          </w:p>
        </w:tc>
        <w:tc>
          <w:tcPr>
            <w:tcW w:w="1886" w:type="pct"/>
            <w:shd w:val="clear" w:color="auto" w:fill="FFFFFF"/>
          </w:tcPr>
          <w:p w14:paraId="24F6FA9D" w14:textId="77777777" w:rsidR="00184870" w:rsidRPr="00AE3B64" w:rsidRDefault="00184870" w:rsidP="001F6370">
            <w:pPr>
              <w:numPr>
                <w:ilvl w:val="0"/>
                <w:numId w:val="18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1F91880"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C2DBA92" w14:textId="77777777" w:rsidR="00184870" w:rsidRPr="00AE3B64" w:rsidRDefault="00184870" w:rsidP="001F6370">
            <w:pPr>
              <w:numPr>
                <w:ilvl w:val="0"/>
                <w:numId w:val="18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5B453C"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657BF299" w14:textId="77777777" w:rsidR="00184870" w:rsidRPr="00AE3B64" w:rsidRDefault="00184870" w:rsidP="001F6370">
            <w:pPr>
              <w:numPr>
                <w:ilvl w:val="0"/>
                <w:numId w:val="18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F16D5AF"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0A108F51" w14:textId="77777777" w:rsidR="00184870" w:rsidRPr="00AE3B64" w:rsidRDefault="00184870" w:rsidP="001F6370">
            <w:pPr>
              <w:numPr>
                <w:ilvl w:val="0"/>
                <w:numId w:val="181"/>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5CAE4F5" w14:textId="3856C9C1" w:rsidR="00797985"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48642ED1" w14:textId="77777777" w:rsidTr="00173003">
        <w:trPr>
          <w:trHeight w:val="20"/>
        </w:trPr>
        <w:tc>
          <w:tcPr>
            <w:tcW w:w="242" w:type="pct"/>
            <w:shd w:val="clear" w:color="auto" w:fill="FFFFFF"/>
          </w:tcPr>
          <w:p w14:paraId="41D7C43B" w14:textId="77777777" w:rsidR="00797985" w:rsidRPr="00AE3B64" w:rsidRDefault="00797985" w:rsidP="001F6370">
            <w:pPr>
              <w:pStyle w:val="aff8"/>
              <w:numPr>
                <w:ilvl w:val="0"/>
                <w:numId w:val="36"/>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AE3B64" w:rsidRDefault="00797985" w:rsidP="006D34C8">
            <w:pPr>
              <w:autoSpaceDE w:val="0"/>
              <w:autoSpaceDN w:val="0"/>
              <w:adjustRightInd w:val="0"/>
              <w:ind w:left="147"/>
              <w:rPr>
                <w:sz w:val="20"/>
                <w:szCs w:val="20"/>
              </w:rPr>
            </w:pPr>
            <w:r w:rsidRPr="00AE3B64">
              <w:rPr>
                <w:sz w:val="20"/>
                <w:szCs w:val="20"/>
              </w:rPr>
              <w:t>Стоянки транспорта общего пользования</w:t>
            </w:r>
          </w:p>
        </w:tc>
        <w:tc>
          <w:tcPr>
            <w:tcW w:w="291" w:type="pct"/>
            <w:shd w:val="clear" w:color="auto" w:fill="FFFFFF"/>
          </w:tcPr>
          <w:p w14:paraId="238677E1" w14:textId="77777777" w:rsidR="00797985" w:rsidRPr="00AE3B64" w:rsidRDefault="00797985" w:rsidP="00173003">
            <w:pPr>
              <w:ind w:firstLine="8"/>
              <w:jc w:val="center"/>
              <w:rPr>
                <w:sz w:val="20"/>
                <w:szCs w:val="20"/>
              </w:rPr>
            </w:pPr>
            <w:r w:rsidRPr="00AE3B64">
              <w:rPr>
                <w:sz w:val="20"/>
                <w:szCs w:val="20"/>
              </w:rPr>
              <w:t>7.2.3</w:t>
            </w:r>
          </w:p>
        </w:tc>
        <w:tc>
          <w:tcPr>
            <w:tcW w:w="1513" w:type="pct"/>
            <w:shd w:val="clear" w:color="auto" w:fill="FFFFFF"/>
          </w:tcPr>
          <w:p w14:paraId="5658AE94" w14:textId="3D1AB049" w:rsidR="00797985" w:rsidRPr="00AE3B64"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62E35115" w14:textId="77777777" w:rsidR="00184870" w:rsidRPr="00AE3B64" w:rsidRDefault="00184870" w:rsidP="001F6370">
            <w:pPr>
              <w:numPr>
                <w:ilvl w:val="0"/>
                <w:numId w:val="18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5AA9019"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66DBCF" w14:textId="77777777" w:rsidR="00184870" w:rsidRPr="00AE3B64" w:rsidRDefault="00184870" w:rsidP="001F6370">
            <w:pPr>
              <w:numPr>
                <w:ilvl w:val="0"/>
                <w:numId w:val="18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40B6E09"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589474D" w14:textId="77777777" w:rsidR="00184870" w:rsidRPr="00AE3B64" w:rsidRDefault="00184870" w:rsidP="001F6370">
            <w:pPr>
              <w:numPr>
                <w:ilvl w:val="0"/>
                <w:numId w:val="18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E8154E0"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32A1F19D" w14:textId="77777777" w:rsidR="00184870" w:rsidRPr="00AE3B64" w:rsidRDefault="00184870" w:rsidP="001F6370">
            <w:pPr>
              <w:numPr>
                <w:ilvl w:val="0"/>
                <w:numId w:val="182"/>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98EDA95" w14:textId="09BEDE84" w:rsidR="00797985"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CF7460" w:rsidRPr="00AE3B64" w14:paraId="0D9291EE" w14:textId="77777777" w:rsidTr="00173003">
        <w:trPr>
          <w:trHeight w:val="20"/>
        </w:trPr>
        <w:tc>
          <w:tcPr>
            <w:tcW w:w="242" w:type="pct"/>
            <w:shd w:val="clear" w:color="auto" w:fill="FFFFFF"/>
          </w:tcPr>
          <w:p w14:paraId="1CD34742" w14:textId="77777777" w:rsidR="00CF7460" w:rsidRPr="00AE3B64" w:rsidRDefault="00CF7460" w:rsidP="001F6370">
            <w:pPr>
              <w:pStyle w:val="aff8"/>
              <w:numPr>
                <w:ilvl w:val="0"/>
                <w:numId w:val="36"/>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AE3B64" w:rsidRDefault="00F43774" w:rsidP="00EC6331">
            <w:pPr>
              <w:autoSpaceDE w:val="0"/>
              <w:autoSpaceDN w:val="0"/>
              <w:adjustRightInd w:val="0"/>
              <w:ind w:left="147"/>
              <w:rPr>
                <w:sz w:val="20"/>
                <w:szCs w:val="20"/>
              </w:rPr>
            </w:pPr>
            <w:r w:rsidRPr="00AE3B64">
              <w:rPr>
                <w:sz w:val="20"/>
                <w:szCs w:val="20"/>
              </w:rPr>
              <w:t>Водный транспорт</w:t>
            </w:r>
          </w:p>
        </w:tc>
        <w:tc>
          <w:tcPr>
            <w:tcW w:w="291" w:type="pct"/>
            <w:shd w:val="clear" w:color="auto" w:fill="FFFFFF"/>
          </w:tcPr>
          <w:p w14:paraId="673AFD92" w14:textId="789D3E02" w:rsidR="00CF7460" w:rsidRPr="00AE3B64" w:rsidRDefault="00F43774" w:rsidP="00173003">
            <w:pPr>
              <w:ind w:firstLine="8"/>
              <w:jc w:val="center"/>
              <w:rPr>
                <w:sz w:val="20"/>
                <w:szCs w:val="20"/>
              </w:rPr>
            </w:pPr>
            <w:r w:rsidRPr="00AE3B64">
              <w:rPr>
                <w:sz w:val="20"/>
                <w:szCs w:val="20"/>
              </w:rPr>
              <w:t>7.3</w:t>
            </w:r>
          </w:p>
        </w:tc>
        <w:tc>
          <w:tcPr>
            <w:tcW w:w="1513" w:type="pct"/>
            <w:shd w:val="clear" w:color="auto" w:fill="FFFFFF"/>
          </w:tcPr>
          <w:p w14:paraId="5D1EC73E" w14:textId="21E08769" w:rsidR="00CF7460" w:rsidRPr="00AE3B64"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искусственно созданных для судоходства внутренних водных путей, размещение объектов капитального </w:t>
            </w:r>
            <w:r w:rsidRPr="00AE3B64">
              <w:rPr>
                <w:sz w:val="20"/>
                <w:szCs w:val="20"/>
              </w:rPr>
              <w:lastRenderedPageBreak/>
              <w:t>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7EF0311C" w14:textId="77777777" w:rsidR="00184870" w:rsidRPr="00AE3B64" w:rsidRDefault="00184870" w:rsidP="001F6370">
            <w:pPr>
              <w:numPr>
                <w:ilvl w:val="0"/>
                <w:numId w:val="18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5F99007F"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0BB4F5C3" w14:textId="77777777" w:rsidR="00184870" w:rsidRPr="00AE3B64" w:rsidRDefault="00184870" w:rsidP="001F6370">
            <w:pPr>
              <w:numPr>
                <w:ilvl w:val="0"/>
                <w:numId w:val="18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44E35A"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45D2BF4C" w14:textId="77777777" w:rsidR="00184870" w:rsidRPr="00AE3B64" w:rsidRDefault="00184870" w:rsidP="001F6370">
            <w:pPr>
              <w:numPr>
                <w:ilvl w:val="0"/>
                <w:numId w:val="18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101AB03"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780A7B36" w14:textId="77777777" w:rsidR="00184870" w:rsidRPr="00AE3B64" w:rsidRDefault="00184870" w:rsidP="001F6370">
            <w:pPr>
              <w:numPr>
                <w:ilvl w:val="0"/>
                <w:numId w:val="183"/>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0CE835F" w14:textId="4525C0C0" w:rsidR="00CF746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12B59155" w14:textId="77777777" w:rsidTr="00173003">
        <w:trPr>
          <w:trHeight w:val="20"/>
        </w:trPr>
        <w:tc>
          <w:tcPr>
            <w:tcW w:w="242" w:type="pct"/>
            <w:shd w:val="clear" w:color="auto" w:fill="FFFFFF"/>
          </w:tcPr>
          <w:p w14:paraId="23F77FA1" w14:textId="77777777" w:rsidR="00277916" w:rsidRPr="00AE3B64" w:rsidRDefault="00277916" w:rsidP="001F6370">
            <w:pPr>
              <w:pStyle w:val="aff8"/>
              <w:numPr>
                <w:ilvl w:val="0"/>
                <w:numId w:val="36"/>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AE3B64" w:rsidRDefault="00277916" w:rsidP="00EC6331">
            <w:pPr>
              <w:autoSpaceDE w:val="0"/>
              <w:autoSpaceDN w:val="0"/>
              <w:adjustRightInd w:val="0"/>
              <w:ind w:left="147"/>
              <w:rPr>
                <w:sz w:val="20"/>
                <w:szCs w:val="20"/>
              </w:rPr>
            </w:pPr>
            <w:r w:rsidRPr="00AE3B64">
              <w:rPr>
                <w:sz w:val="20"/>
                <w:szCs w:val="20"/>
              </w:rPr>
              <w:t>Трубопроводный транспорт</w:t>
            </w:r>
          </w:p>
        </w:tc>
        <w:tc>
          <w:tcPr>
            <w:tcW w:w="291" w:type="pct"/>
            <w:shd w:val="clear" w:color="auto" w:fill="FFFFFF"/>
          </w:tcPr>
          <w:p w14:paraId="2708673F" w14:textId="77777777" w:rsidR="00277916" w:rsidRPr="00AE3B64" w:rsidRDefault="00277916" w:rsidP="00173003">
            <w:pPr>
              <w:ind w:firstLine="8"/>
              <w:jc w:val="center"/>
              <w:rPr>
                <w:sz w:val="20"/>
                <w:szCs w:val="20"/>
              </w:rPr>
            </w:pPr>
            <w:r w:rsidRPr="00AE3B64">
              <w:rPr>
                <w:sz w:val="20"/>
                <w:szCs w:val="20"/>
              </w:rPr>
              <w:t>7.5</w:t>
            </w:r>
          </w:p>
        </w:tc>
        <w:tc>
          <w:tcPr>
            <w:tcW w:w="1513" w:type="pct"/>
            <w:shd w:val="clear" w:color="auto" w:fill="FFFFFF"/>
          </w:tcPr>
          <w:p w14:paraId="086DB189" w14:textId="77777777" w:rsidR="00277916" w:rsidRPr="00AE3B64"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384AA2B8" w14:textId="77777777" w:rsidR="00184870" w:rsidRPr="00AE3B64" w:rsidRDefault="00184870" w:rsidP="001F6370">
            <w:pPr>
              <w:numPr>
                <w:ilvl w:val="0"/>
                <w:numId w:val="18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251324E" w14:textId="7D27FD24"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bCs/>
                <w:sz w:val="20"/>
                <w:lang w:eastAsia="en-US"/>
              </w:rPr>
              <w:t>не подлежат установлению</w:t>
            </w:r>
            <w:r w:rsidRPr="00AE3B64">
              <w:rPr>
                <w:rFonts w:eastAsia="Calibri"/>
                <w:bCs/>
                <w:sz w:val="20"/>
                <w:szCs w:val="20"/>
                <w:lang w:eastAsia="en-US"/>
              </w:rPr>
              <w:t>.</w:t>
            </w:r>
          </w:p>
          <w:p w14:paraId="20039C6D" w14:textId="77777777" w:rsidR="00184870" w:rsidRPr="00AE3B64" w:rsidRDefault="00184870" w:rsidP="001F6370">
            <w:pPr>
              <w:numPr>
                <w:ilvl w:val="0"/>
                <w:numId w:val="18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594BD04"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6241DDD" w14:textId="77777777" w:rsidR="00184870" w:rsidRPr="00AE3B64" w:rsidRDefault="00184870" w:rsidP="001F6370">
            <w:pPr>
              <w:numPr>
                <w:ilvl w:val="0"/>
                <w:numId w:val="18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629A9833"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5FCDD28A" w14:textId="77777777" w:rsidR="00184870" w:rsidRPr="00AE3B64" w:rsidRDefault="00184870" w:rsidP="001F6370">
            <w:pPr>
              <w:numPr>
                <w:ilvl w:val="0"/>
                <w:numId w:val="18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71744C2" w14:textId="7612D531" w:rsidR="00277916" w:rsidRPr="00AE3B64" w:rsidRDefault="00184870"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00EC0AA2" w14:textId="77777777" w:rsidTr="00173003">
        <w:trPr>
          <w:trHeight w:val="20"/>
        </w:trPr>
        <w:tc>
          <w:tcPr>
            <w:tcW w:w="242" w:type="pct"/>
            <w:shd w:val="clear" w:color="auto" w:fill="FFFFFF"/>
          </w:tcPr>
          <w:p w14:paraId="5A952EF6" w14:textId="77777777" w:rsidR="00277916" w:rsidRPr="00AE3B64" w:rsidRDefault="00277916" w:rsidP="001F6370">
            <w:pPr>
              <w:pStyle w:val="aff8"/>
              <w:numPr>
                <w:ilvl w:val="0"/>
                <w:numId w:val="36"/>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AE3B64" w:rsidRDefault="008019BF" w:rsidP="006D34C8">
            <w:pPr>
              <w:autoSpaceDE w:val="0"/>
              <w:autoSpaceDN w:val="0"/>
              <w:adjustRightInd w:val="0"/>
              <w:ind w:left="147"/>
              <w:rPr>
                <w:sz w:val="20"/>
                <w:szCs w:val="20"/>
              </w:rPr>
            </w:pPr>
            <w:r w:rsidRPr="00AE3B64">
              <w:rPr>
                <w:sz w:val="20"/>
                <w:szCs w:val="20"/>
              </w:rPr>
              <w:t>Улично-дорожная сеть</w:t>
            </w:r>
          </w:p>
        </w:tc>
        <w:tc>
          <w:tcPr>
            <w:tcW w:w="291" w:type="pct"/>
            <w:shd w:val="clear" w:color="auto" w:fill="FFFFFF"/>
          </w:tcPr>
          <w:p w14:paraId="17148608" w14:textId="77777777" w:rsidR="00277916" w:rsidRPr="00AE3B64" w:rsidRDefault="00277916" w:rsidP="00173003">
            <w:pPr>
              <w:ind w:firstLine="8"/>
              <w:jc w:val="center"/>
              <w:rPr>
                <w:sz w:val="20"/>
                <w:szCs w:val="20"/>
              </w:rPr>
            </w:pPr>
            <w:r w:rsidRPr="00AE3B64">
              <w:rPr>
                <w:sz w:val="20"/>
                <w:szCs w:val="20"/>
              </w:rPr>
              <w:t>12.0</w:t>
            </w:r>
            <w:r w:rsidR="008019BF" w:rsidRPr="00AE3B64">
              <w:rPr>
                <w:sz w:val="20"/>
                <w:szCs w:val="20"/>
              </w:rPr>
              <w:t>.1</w:t>
            </w:r>
          </w:p>
        </w:tc>
        <w:tc>
          <w:tcPr>
            <w:tcW w:w="1513" w:type="pct"/>
            <w:shd w:val="clear" w:color="auto" w:fill="FFFFFF"/>
          </w:tcPr>
          <w:p w14:paraId="096696C9" w14:textId="77777777" w:rsidR="008019BF" w:rsidRPr="00AE3B64"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w:t>
            </w:r>
            <w:r w:rsidRPr="00AE3B64">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E3B64">
              <w:rPr>
                <w:rFonts w:eastAsia="Calibri"/>
                <w:bCs/>
                <w:sz w:val="20"/>
                <w:szCs w:val="20"/>
                <w:lang w:eastAsia="en-US"/>
              </w:rPr>
              <w:t>велотранспортной</w:t>
            </w:r>
            <w:proofErr w:type="spellEnd"/>
            <w:r w:rsidRPr="00AE3B64">
              <w:rPr>
                <w:rFonts w:eastAsia="Calibri"/>
                <w:bCs/>
                <w:sz w:val="20"/>
                <w:szCs w:val="20"/>
                <w:lang w:eastAsia="en-US"/>
              </w:rPr>
              <w:t xml:space="preserve"> и инженерной инфраструктуры;</w:t>
            </w:r>
          </w:p>
          <w:p w14:paraId="3FB34123" w14:textId="77777777" w:rsidR="00277916" w:rsidRPr="00AE3B64"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7" w:history="1">
              <w:r w:rsidRPr="00AE3B64">
                <w:rPr>
                  <w:rFonts w:eastAsia="Calibri"/>
                  <w:bCs/>
                  <w:sz w:val="20"/>
                  <w:szCs w:val="20"/>
                  <w:lang w:eastAsia="en-US"/>
                </w:rPr>
                <w:t>кодами 2.7.1</w:t>
              </w:r>
            </w:hyperlink>
            <w:r w:rsidRPr="00AE3B64">
              <w:rPr>
                <w:rFonts w:eastAsia="Calibri"/>
                <w:bCs/>
                <w:sz w:val="20"/>
                <w:szCs w:val="20"/>
                <w:lang w:eastAsia="en-US"/>
              </w:rPr>
              <w:t xml:space="preserve">, </w:t>
            </w:r>
            <w:hyperlink r:id="rId58" w:history="1">
              <w:r w:rsidRPr="00AE3B64">
                <w:rPr>
                  <w:rFonts w:eastAsia="Calibri"/>
                  <w:bCs/>
                  <w:sz w:val="20"/>
                  <w:szCs w:val="20"/>
                  <w:lang w:eastAsia="en-US"/>
                </w:rPr>
                <w:t>4.9</w:t>
              </w:r>
            </w:hyperlink>
            <w:r w:rsidRPr="00AE3B64">
              <w:rPr>
                <w:rFonts w:eastAsia="Calibri"/>
                <w:bCs/>
                <w:sz w:val="20"/>
                <w:szCs w:val="20"/>
                <w:lang w:eastAsia="en-US"/>
              </w:rPr>
              <w:t xml:space="preserve">, </w:t>
            </w:r>
            <w:hyperlink r:id="rId59" w:history="1">
              <w:r w:rsidRPr="00AE3B64">
                <w:rPr>
                  <w:rFonts w:eastAsia="Calibri"/>
                  <w:bCs/>
                  <w:sz w:val="20"/>
                  <w:szCs w:val="20"/>
                  <w:lang w:eastAsia="en-US"/>
                </w:rPr>
                <w:t>7.2.3</w:t>
              </w:r>
            </w:hyperlink>
            <w:r w:rsidRPr="00AE3B64">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220A0EED" w14:textId="77777777" w:rsidR="00184870" w:rsidRPr="00AE3B64" w:rsidRDefault="00184870" w:rsidP="001F6370">
            <w:pPr>
              <w:numPr>
                <w:ilvl w:val="0"/>
                <w:numId w:val="18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6EB6B8B"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bCs/>
                <w:sz w:val="20"/>
                <w:lang w:eastAsia="en-US"/>
              </w:rPr>
              <w:t>не подлежат установлению</w:t>
            </w:r>
            <w:r w:rsidRPr="00AE3B64">
              <w:rPr>
                <w:rFonts w:eastAsia="Calibri"/>
                <w:bCs/>
                <w:sz w:val="20"/>
                <w:szCs w:val="20"/>
                <w:lang w:eastAsia="en-US"/>
              </w:rPr>
              <w:t>.</w:t>
            </w:r>
          </w:p>
          <w:p w14:paraId="40899E58" w14:textId="77777777" w:rsidR="00184870" w:rsidRPr="00AE3B64" w:rsidRDefault="00184870" w:rsidP="001F6370">
            <w:pPr>
              <w:numPr>
                <w:ilvl w:val="0"/>
                <w:numId w:val="18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A8C70B4"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8CCA851" w14:textId="77777777" w:rsidR="00184870" w:rsidRPr="00AE3B64" w:rsidRDefault="00184870" w:rsidP="001F6370">
            <w:pPr>
              <w:numPr>
                <w:ilvl w:val="0"/>
                <w:numId w:val="18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E62203D"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757BA4E4" w14:textId="77777777" w:rsidR="00184870" w:rsidRPr="00AE3B64" w:rsidRDefault="00184870" w:rsidP="001F6370">
            <w:pPr>
              <w:numPr>
                <w:ilvl w:val="0"/>
                <w:numId w:val="185"/>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FAFA8D0" w14:textId="2371ABC7" w:rsidR="00277916" w:rsidRPr="00AE3B64" w:rsidRDefault="00184870" w:rsidP="001F6370">
            <w:pPr>
              <w:pStyle w:val="aff8"/>
              <w:numPr>
                <w:ilvl w:val="0"/>
                <w:numId w:val="53"/>
              </w:numPr>
              <w:autoSpaceDE w:val="0"/>
              <w:autoSpaceDN w:val="0"/>
              <w:adjustRightInd w:val="0"/>
              <w:ind w:left="427" w:right="59" w:hanging="309"/>
              <w:jc w:val="left"/>
              <w:rPr>
                <w:bCs/>
                <w:sz w:val="20"/>
                <w:lang w:eastAsia="en-US"/>
              </w:rPr>
            </w:pPr>
            <w:r w:rsidRPr="00AE3B64">
              <w:rPr>
                <w:bCs/>
                <w:sz w:val="20"/>
                <w:lang w:eastAsia="en-US"/>
              </w:rPr>
              <w:t>не подлежит установлению</w:t>
            </w:r>
          </w:p>
        </w:tc>
      </w:tr>
      <w:tr w:rsidR="00501AE9" w:rsidRPr="00AE3B64" w14:paraId="2B1F6AA6" w14:textId="77777777" w:rsidTr="00173003">
        <w:trPr>
          <w:trHeight w:val="20"/>
        </w:trPr>
        <w:tc>
          <w:tcPr>
            <w:tcW w:w="242" w:type="pct"/>
            <w:shd w:val="clear" w:color="auto" w:fill="FFFFFF"/>
          </w:tcPr>
          <w:p w14:paraId="7A609EDF" w14:textId="77777777" w:rsidR="00277916" w:rsidRPr="00AE3B64" w:rsidRDefault="00277916" w:rsidP="00EC6331">
            <w:pPr>
              <w:ind w:left="53" w:right="106"/>
              <w:jc w:val="center"/>
              <w:rPr>
                <w:b/>
                <w:sz w:val="20"/>
                <w:szCs w:val="20"/>
              </w:rPr>
            </w:pPr>
            <w:r w:rsidRPr="00AE3B64">
              <w:rPr>
                <w:b/>
                <w:sz w:val="20"/>
                <w:szCs w:val="20"/>
              </w:rPr>
              <w:t>2</w:t>
            </w:r>
          </w:p>
        </w:tc>
        <w:tc>
          <w:tcPr>
            <w:tcW w:w="4758" w:type="pct"/>
            <w:gridSpan w:val="4"/>
            <w:shd w:val="clear" w:color="auto" w:fill="FFFFFF"/>
          </w:tcPr>
          <w:p w14:paraId="67BBCFCA" w14:textId="07D7719D" w:rsidR="00277916" w:rsidRPr="00AE3B64" w:rsidRDefault="00277916" w:rsidP="00173003">
            <w:pPr>
              <w:ind w:left="53" w:right="106"/>
              <w:jc w:val="center"/>
              <w:rPr>
                <w:b/>
                <w:sz w:val="20"/>
                <w:szCs w:val="20"/>
              </w:rPr>
            </w:pPr>
            <w:r w:rsidRPr="00AE3B64">
              <w:rPr>
                <w:b/>
                <w:sz w:val="20"/>
                <w:szCs w:val="20"/>
              </w:rPr>
              <w:t xml:space="preserve">Условно разрешенные виды использования </w:t>
            </w:r>
            <w:r w:rsidR="005F25A4" w:rsidRPr="00AE3B64">
              <w:rPr>
                <w:b/>
                <w:sz w:val="20"/>
                <w:szCs w:val="20"/>
              </w:rPr>
              <w:t>–</w:t>
            </w:r>
            <w:r w:rsidRPr="00AE3B64">
              <w:rPr>
                <w:b/>
                <w:sz w:val="20"/>
                <w:szCs w:val="20"/>
              </w:rPr>
              <w:t xml:space="preserve"> не установлены</w:t>
            </w:r>
          </w:p>
        </w:tc>
      </w:tr>
      <w:tr w:rsidR="00501AE9" w:rsidRPr="00AE3B64" w14:paraId="4A2F80E4" w14:textId="77777777" w:rsidTr="00173003">
        <w:trPr>
          <w:trHeight w:val="20"/>
        </w:trPr>
        <w:tc>
          <w:tcPr>
            <w:tcW w:w="242" w:type="pct"/>
            <w:shd w:val="clear" w:color="auto" w:fill="FFFFFF"/>
          </w:tcPr>
          <w:p w14:paraId="6F4B3C37" w14:textId="77777777" w:rsidR="00277916" w:rsidRPr="00AE3B64" w:rsidRDefault="00277916" w:rsidP="00EC6331">
            <w:pPr>
              <w:ind w:left="53" w:right="106"/>
              <w:jc w:val="center"/>
              <w:rPr>
                <w:b/>
                <w:sz w:val="20"/>
                <w:szCs w:val="20"/>
              </w:rPr>
            </w:pPr>
            <w:r w:rsidRPr="00AE3B64">
              <w:rPr>
                <w:b/>
                <w:sz w:val="20"/>
                <w:szCs w:val="20"/>
              </w:rPr>
              <w:lastRenderedPageBreak/>
              <w:t>3</w:t>
            </w:r>
          </w:p>
        </w:tc>
        <w:tc>
          <w:tcPr>
            <w:tcW w:w="4758" w:type="pct"/>
            <w:gridSpan w:val="4"/>
            <w:shd w:val="clear" w:color="auto" w:fill="FFFFFF"/>
          </w:tcPr>
          <w:p w14:paraId="345208FC" w14:textId="77777777" w:rsidR="00277916" w:rsidRPr="00AE3B64" w:rsidRDefault="00277916" w:rsidP="00173003">
            <w:pPr>
              <w:ind w:left="53" w:right="106"/>
              <w:jc w:val="center"/>
              <w:rPr>
                <w:b/>
                <w:sz w:val="20"/>
                <w:szCs w:val="20"/>
              </w:rPr>
            </w:pPr>
            <w:r w:rsidRPr="00AE3B64">
              <w:rPr>
                <w:b/>
                <w:sz w:val="20"/>
                <w:szCs w:val="20"/>
              </w:rPr>
              <w:t>Вспомогательные виды разрешенного использования</w:t>
            </w:r>
          </w:p>
        </w:tc>
      </w:tr>
      <w:tr w:rsidR="00501AE9" w:rsidRPr="00AE3B64" w14:paraId="0782517F" w14:textId="77777777" w:rsidTr="00173003">
        <w:trPr>
          <w:trHeight w:val="20"/>
        </w:trPr>
        <w:tc>
          <w:tcPr>
            <w:tcW w:w="242" w:type="pct"/>
            <w:shd w:val="clear" w:color="auto" w:fill="FFFFFF"/>
          </w:tcPr>
          <w:p w14:paraId="1B708066" w14:textId="77777777" w:rsidR="00277916" w:rsidRPr="00AE3B64" w:rsidRDefault="00277916" w:rsidP="001F6370">
            <w:pPr>
              <w:pStyle w:val="aff8"/>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277916" w:rsidRPr="00AE3B64" w:rsidRDefault="00277916" w:rsidP="00EC6331">
            <w:pPr>
              <w:autoSpaceDE w:val="0"/>
              <w:autoSpaceDN w:val="0"/>
              <w:adjustRightInd w:val="0"/>
              <w:ind w:left="147"/>
              <w:rPr>
                <w:sz w:val="20"/>
                <w:szCs w:val="20"/>
              </w:rPr>
            </w:pPr>
            <w:r w:rsidRPr="00AE3B64">
              <w:rPr>
                <w:sz w:val="20"/>
                <w:szCs w:val="20"/>
              </w:rPr>
              <w:t>Связь</w:t>
            </w:r>
          </w:p>
        </w:tc>
        <w:tc>
          <w:tcPr>
            <w:tcW w:w="291" w:type="pct"/>
            <w:shd w:val="clear" w:color="auto" w:fill="FFFFFF"/>
          </w:tcPr>
          <w:p w14:paraId="3806625E" w14:textId="77777777" w:rsidR="00277916" w:rsidRPr="00AE3B64" w:rsidRDefault="00277916" w:rsidP="00173003">
            <w:pPr>
              <w:ind w:firstLine="8"/>
              <w:jc w:val="center"/>
              <w:rPr>
                <w:sz w:val="20"/>
                <w:szCs w:val="20"/>
              </w:rPr>
            </w:pPr>
            <w:r w:rsidRPr="00AE3B64">
              <w:rPr>
                <w:sz w:val="20"/>
                <w:szCs w:val="20"/>
              </w:rPr>
              <w:t>6.8</w:t>
            </w:r>
          </w:p>
        </w:tc>
        <w:tc>
          <w:tcPr>
            <w:tcW w:w="1513" w:type="pct"/>
            <w:shd w:val="clear" w:color="auto" w:fill="FFFFFF"/>
          </w:tcPr>
          <w:p w14:paraId="67F88F61" w14:textId="77777777" w:rsidR="00277916" w:rsidRPr="00AE3B64" w:rsidRDefault="00492DD9" w:rsidP="003E4978">
            <w:pPr>
              <w:numPr>
                <w:ilvl w:val="0"/>
                <w:numId w:val="1"/>
              </w:numPr>
              <w:autoSpaceDE w:val="0"/>
              <w:autoSpaceDN w:val="0"/>
              <w:adjustRightInd w:val="0"/>
              <w:ind w:left="442" w:right="59"/>
              <w:contextualSpacing/>
              <w:rPr>
                <w:sz w:val="20"/>
                <w:szCs w:val="20"/>
              </w:rPr>
            </w:pPr>
            <w:r w:rsidRPr="00AE3B64">
              <w:rPr>
                <w:sz w:val="20"/>
                <w:szCs w:val="20"/>
              </w:rPr>
              <w:t xml:space="preserve">Размещение объектов связи, радиовещания, телевидения, включая воздушные радиорелейные, надземные и подземные </w:t>
            </w:r>
            <w:r w:rsidRPr="00AE3B64">
              <w:rPr>
                <w:rFonts w:eastAsia="Calibri"/>
                <w:bCs/>
                <w:sz w:val="20"/>
                <w:szCs w:val="20"/>
                <w:lang w:eastAsia="en-US"/>
              </w:rPr>
              <w:t>кабельные</w:t>
            </w:r>
            <w:r w:rsidRPr="00AE3B64">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0" w:history="1">
              <w:r w:rsidRPr="00AE3B64">
                <w:rPr>
                  <w:sz w:val="20"/>
                  <w:szCs w:val="20"/>
                </w:rPr>
                <w:t>кодами 3.1.1</w:t>
              </w:r>
            </w:hyperlink>
            <w:r w:rsidRPr="00AE3B64">
              <w:rPr>
                <w:sz w:val="20"/>
                <w:szCs w:val="20"/>
              </w:rPr>
              <w:t xml:space="preserve">, </w:t>
            </w:r>
            <w:hyperlink r:id="rId61" w:history="1">
              <w:r w:rsidRPr="00AE3B64">
                <w:rPr>
                  <w:sz w:val="20"/>
                  <w:szCs w:val="20"/>
                </w:rPr>
                <w:t>3.2.3</w:t>
              </w:r>
            </w:hyperlink>
          </w:p>
        </w:tc>
        <w:tc>
          <w:tcPr>
            <w:tcW w:w="1886" w:type="pct"/>
            <w:shd w:val="clear" w:color="auto" w:fill="FFFFFF"/>
          </w:tcPr>
          <w:p w14:paraId="346D1001" w14:textId="77777777" w:rsidR="00184870" w:rsidRPr="00AE3B64" w:rsidRDefault="00184870" w:rsidP="001F6370">
            <w:pPr>
              <w:numPr>
                <w:ilvl w:val="0"/>
                <w:numId w:val="18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70BB4C7"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bCs/>
                <w:sz w:val="20"/>
                <w:lang w:eastAsia="en-US"/>
              </w:rPr>
              <w:t>не подлежат установлению</w:t>
            </w:r>
            <w:r w:rsidRPr="00AE3B64">
              <w:rPr>
                <w:rFonts w:eastAsia="Calibri"/>
                <w:bCs/>
                <w:sz w:val="20"/>
                <w:szCs w:val="20"/>
                <w:lang w:eastAsia="en-US"/>
              </w:rPr>
              <w:t>.</w:t>
            </w:r>
          </w:p>
          <w:p w14:paraId="77231BE5" w14:textId="77777777" w:rsidR="00184870" w:rsidRPr="00AE3B64" w:rsidRDefault="00184870" w:rsidP="001F6370">
            <w:pPr>
              <w:numPr>
                <w:ilvl w:val="0"/>
                <w:numId w:val="18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8F205B9"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17D2427B" w14:textId="77777777" w:rsidR="00184870" w:rsidRPr="00AE3B64" w:rsidRDefault="00184870" w:rsidP="001F6370">
            <w:pPr>
              <w:numPr>
                <w:ilvl w:val="0"/>
                <w:numId w:val="18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84D2BF7"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439CA747" w14:textId="77777777" w:rsidR="00184870" w:rsidRPr="00AE3B64" w:rsidRDefault="00184870" w:rsidP="001F6370">
            <w:pPr>
              <w:numPr>
                <w:ilvl w:val="0"/>
                <w:numId w:val="186"/>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51E53D1" w14:textId="6BCA3511" w:rsidR="00277916"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r w:rsidR="00501AE9" w:rsidRPr="00AE3B64" w14:paraId="5C6AE5EF" w14:textId="77777777" w:rsidTr="00173003">
        <w:trPr>
          <w:trHeight w:val="20"/>
        </w:trPr>
        <w:tc>
          <w:tcPr>
            <w:tcW w:w="242" w:type="pct"/>
            <w:shd w:val="clear" w:color="auto" w:fill="FFFFFF"/>
          </w:tcPr>
          <w:p w14:paraId="2D7D1D13" w14:textId="77777777" w:rsidR="00277916" w:rsidRPr="00AE3B64" w:rsidRDefault="00277916" w:rsidP="001F6370">
            <w:pPr>
              <w:pStyle w:val="aff8"/>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277916" w:rsidRPr="00AE3B64" w:rsidRDefault="00277916" w:rsidP="00EC6331">
            <w:pPr>
              <w:autoSpaceDE w:val="0"/>
              <w:autoSpaceDN w:val="0"/>
              <w:adjustRightInd w:val="0"/>
              <w:ind w:left="147"/>
              <w:rPr>
                <w:sz w:val="20"/>
                <w:szCs w:val="20"/>
              </w:rPr>
            </w:pPr>
            <w:r w:rsidRPr="00AE3B64">
              <w:rPr>
                <w:sz w:val="20"/>
                <w:szCs w:val="20"/>
              </w:rPr>
              <w:t>Энергетика</w:t>
            </w:r>
          </w:p>
        </w:tc>
        <w:tc>
          <w:tcPr>
            <w:tcW w:w="291" w:type="pct"/>
            <w:shd w:val="clear" w:color="auto" w:fill="FFFFFF"/>
          </w:tcPr>
          <w:p w14:paraId="7BDCA5FA" w14:textId="77777777" w:rsidR="00277916" w:rsidRPr="00AE3B64" w:rsidRDefault="00277916" w:rsidP="00173003">
            <w:pPr>
              <w:ind w:firstLine="8"/>
              <w:jc w:val="center"/>
              <w:rPr>
                <w:sz w:val="20"/>
                <w:szCs w:val="20"/>
              </w:rPr>
            </w:pPr>
            <w:r w:rsidRPr="00AE3B64">
              <w:rPr>
                <w:sz w:val="20"/>
                <w:szCs w:val="20"/>
              </w:rPr>
              <w:t>6.7</w:t>
            </w:r>
          </w:p>
        </w:tc>
        <w:tc>
          <w:tcPr>
            <w:tcW w:w="1513" w:type="pct"/>
            <w:shd w:val="clear" w:color="auto" w:fill="FFFFFF"/>
          </w:tcPr>
          <w:p w14:paraId="5AD86F70" w14:textId="5E85923C" w:rsidR="00277916" w:rsidRPr="00AE3B64" w:rsidRDefault="005F25A4"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w:t>
            </w:r>
            <w:r w:rsidR="00277916" w:rsidRPr="00AE3B64">
              <w:rPr>
                <w:rFonts w:eastAsia="Calibri"/>
                <w:bCs/>
                <w:sz w:val="20"/>
                <w:szCs w:val="20"/>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00277916" w:rsidRPr="00AE3B64">
              <w:rPr>
                <w:rFonts w:eastAsia="Calibri"/>
                <w:bCs/>
                <w:sz w:val="20"/>
                <w:szCs w:val="20"/>
                <w:lang w:eastAsia="en-US"/>
              </w:rPr>
              <w:t>золоотвалов</w:t>
            </w:r>
            <w:proofErr w:type="spellEnd"/>
            <w:r w:rsidR="00277916" w:rsidRPr="00AE3B64">
              <w:rPr>
                <w:rFonts w:eastAsia="Calibri"/>
                <w:bCs/>
                <w:sz w:val="20"/>
                <w:szCs w:val="20"/>
                <w:lang w:eastAsia="en-US"/>
              </w:rPr>
              <w:t>, гидротехнических сооружений);</w:t>
            </w:r>
          </w:p>
          <w:p w14:paraId="3C381333" w14:textId="77777777" w:rsidR="00277916" w:rsidRPr="00AE3B64"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550604E5" w14:textId="77777777" w:rsidR="00184870" w:rsidRPr="00AE3B64" w:rsidRDefault="00184870" w:rsidP="001F6370">
            <w:pPr>
              <w:numPr>
                <w:ilvl w:val="0"/>
                <w:numId w:val="18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2F6B270" w14:textId="77777777" w:rsidR="00184870" w:rsidRPr="00AE3B64" w:rsidRDefault="00184870" w:rsidP="00184870">
            <w:pPr>
              <w:numPr>
                <w:ilvl w:val="0"/>
                <w:numId w:val="1"/>
              </w:numPr>
              <w:ind w:left="427" w:right="50" w:hanging="309"/>
              <w:contextualSpacing/>
              <w:rPr>
                <w:rFonts w:eastAsia="Calibri"/>
                <w:bCs/>
                <w:sz w:val="20"/>
                <w:szCs w:val="20"/>
                <w:lang w:eastAsia="en-US"/>
              </w:rPr>
            </w:pPr>
            <w:r w:rsidRPr="00AE3B64">
              <w:rPr>
                <w:bCs/>
                <w:sz w:val="20"/>
                <w:lang w:eastAsia="en-US"/>
              </w:rPr>
              <w:t>не подлежат установлению</w:t>
            </w:r>
            <w:r w:rsidRPr="00AE3B64">
              <w:rPr>
                <w:rFonts w:eastAsia="Calibri"/>
                <w:bCs/>
                <w:sz w:val="20"/>
                <w:szCs w:val="20"/>
                <w:lang w:eastAsia="en-US"/>
              </w:rPr>
              <w:t>.</w:t>
            </w:r>
          </w:p>
          <w:p w14:paraId="2D285D16" w14:textId="77777777" w:rsidR="00184870" w:rsidRPr="00AE3B64" w:rsidRDefault="00184870" w:rsidP="001F6370">
            <w:pPr>
              <w:numPr>
                <w:ilvl w:val="0"/>
                <w:numId w:val="18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087EC23"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797AB7B4" w14:textId="77777777" w:rsidR="00184870" w:rsidRPr="00AE3B64" w:rsidRDefault="00184870" w:rsidP="001F6370">
            <w:pPr>
              <w:numPr>
                <w:ilvl w:val="0"/>
                <w:numId w:val="18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3E66F0C" w14:textId="77777777" w:rsidR="00184870"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p w14:paraId="6A3F1213" w14:textId="77777777" w:rsidR="00184870" w:rsidRPr="00AE3B64" w:rsidRDefault="00184870" w:rsidP="001F6370">
            <w:pPr>
              <w:numPr>
                <w:ilvl w:val="0"/>
                <w:numId w:val="18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AFA3909" w14:textId="10A54057" w:rsidR="00277916" w:rsidRPr="00AE3B64" w:rsidRDefault="00184870" w:rsidP="001F6370">
            <w:pPr>
              <w:pStyle w:val="aff8"/>
              <w:numPr>
                <w:ilvl w:val="0"/>
                <w:numId w:val="53"/>
              </w:numPr>
              <w:autoSpaceDE w:val="0"/>
              <w:autoSpaceDN w:val="0"/>
              <w:adjustRightInd w:val="0"/>
              <w:ind w:left="427" w:right="59" w:hanging="309"/>
              <w:jc w:val="left"/>
              <w:rPr>
                <w:b/>
                <w:bCs/>
                <w:sz w:val="20"/>
                <w:lang w:eastAsia="en-US"/>
              </w:rPr>
            </w:pPr>
            <w:r w:rsidRPr="00AE3B64">
              <w:rPr>
                <w:bCs/>
                <w:sz w:val="20"/>
                <w:lang w:eastAsia="en-US"/>
              </w:rPr>
              <w:t>не подлежит установлению</w:t>
            </w:r>
          </w:p>
        </w:tc>
      </w:tr>
    </w:tbl>
    <w:p w14:paraId="0C03EF99" w14:textId="77777777" w:rsidR="00277916" w:rsidRPr="00AE3B64" w:rsidRDefault="00277916" w:rsidP="002D056F">
      <w:pPr>
        <w:pStyle w:val="ConsNormal"/>
        <w:widowControl/>
        <w:spacing w:line="300" w:lineRule="auto"/>
        <w:ind w:right="0" w:firstLine="708"/>
        <w:jc w:val="right"/>
        <w:rPr>
          <w:rFonts w:ascii="Times New Roman" w:hAnsi="Times New Roman" w:cs="Times New Roman"/>
          <w:sz w:val="24"/>
          <w:szCs w:val="24"/>
        </w:rPr>
      </w:pPr>
    </w:p>
    <w:p w14:paraId="0E0B7808" w14:textId="77777777" w:rsidR="00277916" w:rsidRPr="00AE3B64" w:rsidRDefault="00277916" w:rsidP="002D056F">
      <w:pPr>
        <w:pStyle w:val="ConsNormal"/>
        <w:widowControl/>
        <w:spacing w:line="300" w:lineRule="auto"/>
        <w:ind w:right="0" w:firstLine="708"/>
        <w:jc w:val="right"/>
        <w:rPr>
          <w:rFonts w:ascii="Times New Roman" w:hAnsi="Times New Roman" w:cs="Times New Roman"/>
          <w:sz w:val="24"/>
          <w:szCs w:val="24"/>
        </w:rPr>
      </w:pPr>
    </w:p>
    <w:p w14:paraId="69088E44" w14:textId="77777777" w:rsidR="00277916" w:rsidRPr="00AE3B64" w:rsidRDefault="00277916" w:rsidP="002D056F">
      <w:pPr>
        <w:pStyle w:val="ConsNormal"/>
        <w:widowControl/>
        <w:spacing w:line="300" w:lineRule="auto"/>
        <w:ind w:right="0" w:firstLine="708"/>
        <w:jc w:val="right"/>
        <w:rPr>
          <w:rFonts w:ascii="Times New Roman" w:hAnsi="Times New Roman" w:cs="Times New Roman"/>
          <w:sz w:val="24"/>
          <w:szCs w:val="24"/>
        </w:rPr>
        <w:sectPr w:rsidR="00277916" w:rsidRPr="00AE3B64" w:rsidSect="00184870">
          <w:pgSz w:w="16838" w:h="11906" w:orient="landscape"/>
          <w:pgMar w:top="1418" w:right="1134" w:bottom="567" w:left="1134" w:header="567" w:footer="567" w:gutter="0"/>
          <w:cols w:space="708"/>
          <w:titlePg/>
          <w:docGrid w:linePitch="360"/>
        </w:sectPr>
      </w:pPr>
    </w:p>
    <w:p w14:paraId="3A8AFD37" w14:textId="77777777" w:rsidR="00E1393F" w:rsidRPr="00AE3B64" w:rsidRDefault="00E1393F" w:rsidP="00222785">
      <w:pPr>
        <w:pStyle w:val="3"/>
        <w:widowControl w:val="0"/>
        <w:tabs>
          <w:tab w:val="num" w:pos="0"/>
        </w:tabs>
        <w:suppressAutoHyphens/>
        <w:spacing w:before="120" w:after="0" w:line="276" w:lineRule="auto"/>
        <w:jc w:val="left"/>
        <w:rPr>
          <w:rFonts w:cs="Times New Roman"/>
          <w:sz w:val="24"/>
          <w:szCs w:val="24"/>
          <w:lang w:eastAsia="en-US"/>
        </w:rPr>
      </w:pPr>
      <w:bookmarkStart w:id="36" w:name="_Toc84340787"/>
      <w:bookmarkStart w:id="37" w:name="_Toc84340789"/>
      <w:bookmarkStart w:id="38" w:name="_Toc169180616"/>
      <w:r w:rsidRPr="00AE3B64">
        <w:rPr>
          <w:rFonts w:cs="Times New Roman"/>
          <w:sz w:val="24"/>
          <w:szCs w:val="24"/>
          <w:lang w:eastAsia="en-US"/>
        </w:rPr>
        <w:lastRenderedPageBreak/>
        <w:t>Статья 31. Градостроительные регламенты. Зоны сельскохозяйственного использования</w:t>
      </w:r>
      <w:bookmarkEnd w:id="36"/>
      <w:r w:rsidRPr="00AE3B64">
        <w:rPr>
          <w:rFonts w:cs="Times New Roman"/>
          <w:sz w:val="24"/>
          <w:szCs w:val="24"/>
          <w:lang w:eastAsia="en-US"/>
        </w:rPr>
        <w:t xml:space="preserve"> (СХ)</w:t>
      </w:r>
      <w:bookmarkEnd w:id="38"/>
    </w:p>
    <w:p w14:paraId="01210D09" w14:textId="77777777" w:rsidR="00E1393F" w:rsidRPr="00AE3B64" w:rsidRDefault="00E1393F" w:rsidP="00E1393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1. В состав зон сельскохозяйственного использования включаются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
    <w:p w14:paraId="6BFDD4E1" w14:textId="77777777" w:rsidR="00E1393F" w:rsidRPr="00AE3B64" w:rsidRDefault="00E1393F" w:rsidP="00E1393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2. В состав зон сельскохозяйственного использования включены:</w:t>
      </w:r>
    </w:p>
    <w:p w14:paraId="03DCA7F1" w14:textId="53CFEB9F"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1) зона сельскохозяйственного назначения (СХ-1);</w:t>
      </w:r>
    </w:p>
    <w:p w14:paraId="43236C4B" w14:textId="7B9A3467"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2) зона сельскохозяйственного назначения за границами населенных пунктов (СХ-2).</w:t>
      </w:r>
    </w:p>
    <w:p w14:paraId="40FE4560" w14:textId="7BE161EC" w:rsidR="00E1393F" w:rsidRPr="00AE3B64" w:rsidRDefault="00967FCE" w:rsidP="00184870">
      <w:pPr>
        <w:pStyle w:val="4"/>
        <w:spacing w:before="120" w:after="0" w:line="276" w:lineRule="auto"/>
        <w:rPr>
          <w:sz w:val="24"/>
          <w:szCs w:val="24"/>
        </w:rPr>
      </w:pPr>
      <w:bookmarkStart w:id="39" w:name="_Toc169180617"/>
      <w:r>
        <w:rPr>
          <w:sz w:val="24"/>
          <w:szCs w:val="24"/>
        </w:rPr>
        <w:t>Статья 31.1</w:t>
      </w:r>
      <w:r w:rsidR="001932F3">
        <w:rPr>
          <w:sz w:val="24"/>
          <w:szCs w:val="24"/>
        </w:rPr>
        <w:t xml:space="preserve"> </w:t>
      </w:r>
      <w:r w:rsidR="00E1393F" w:rsidRPr="00AE3B64">
        <w:rPr>
          <w:sz w:val="24"/>
          <w:szCs w:val="24"/>
        </w:rPr>
        <w:t>Зона сельскохозяйственного назначения</w:t>
      </w:r>
      <w:r w:rsidR="001932F3">
        <w:rPr>
          <w:sz w:val="24"/>
          <w:szCs w:val="24"/>
        </w:rPr>
        <w:t xml:space="preserve"> (СХ-1)</w:t>
      </w:r>
      <w:bookmarkEnd w:id="39"/>
    </w:p>
    <w:p w14:paraId="75B83C54" w14:textId="724937EF" w:rsidR="00E1393F" w:rsidRPr="00AE3B64" w:rsidRDefault="00E1393F" w:rsidP="00E1393F">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сельскохозяйственного назначения представлены в таблице 2.</w:t>
      </w:r>
      <w:r w:rsidR="00793F55" w:rsidRPr="00AE3B64">
        <w:rPr>
          <w:rFonts w:ascii="Times New Roman" w:hAnsi="Times New Roman" w:cs="Times New Roman"/>
          <w:sz w:val="24"/>
          <w:szCs w:val="24"/>
        </w:rPr>
        <w:t>8</w:t>
      </w:r>
      <w:r w:rsidRPr="00AE3B64">
        <w:rPr>
          <w:rFonts w:ascii="Times New Roman" w:hAnsi="Times New Roman" w:cs="Times New Roman"/>
          <w:sz w:val="24"/>
          <w:szCs w:val="24"/>
        </w:rPr>
        <w:t>.</w:t>
      </w:r>
    </w:p>
    <w:p w14:paraId="37EF5528"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pPr>
    </w:p>
    <w:p w14:paraId="73A2B612"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184870">
          <w:pgSz w:w="11906" w:h="16838"/>
          <w:pgMar w:top="1134" w:right="567" w:bottom="1134" w:left="1418" w:header="567" w:footer="567" w:gutter="0"/>
          <w:cols w:space="708"/>
          <w:titlePg/>
          <w:docGrid w:linePitch="360"/>
        </w:sectPr>
      </w:pPr>
    </w:p>
    <w:p w14:paraId="442FC8E0" w14:textId="0AD61217" w:rsidR="00E1393F" w:rsidRPr="00AE3B64" w:rsidRDefault="00E1393F" w:rsidP="00E1393F">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8</w:t>
      </w:r>
    </w:p>
    <w:p w14:paraId="783A086C" w14:textId="3E2BF74B" w:rsidR="00E1393F" w:rsidRPr="00AE3B64" w:rsidRDefault="00E1393F" w:rsidP="00E1393F">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сельскохозяйственного назначения</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19"/>
        <w:gridCol w:w="993"/>
        <w:gridCol w:w="4394"/>
        <w:gridCol w:w="5492"/>
      </w:tblGrid>
      <w:tr w:rsidR="00E1393F" w:rsidRPr="00AE3B64" w14:paraId="16D1050C" w14:textId="77777777" w:rsidTr="00E1393F">
        <w:trPr>
          <w:trHeight w:val="25"/>
          <w:jc w:val="center"/>
        </w:trPr>
        <w:tc>
          <w:tcPr>
            <w:tcW w:w="193" w:type="pct"/>
            <w:shd w:val="clear" w:color="auto" w:fill="FFFFFF"/>
            <w:vAlign w:val="center"/>
          </w:tcPr>
          <w:p w14:paraId="65620946" w14:textId="77777777" w:rsidR="00E1393F" w:rsidRPr="00AE3B64" w:rsidRDefault="00E1393F" w:rsidP="00E1393F">
            <w:pPr>
              <w:jc w:val="center"/>
              <w:rPr>
                <w:b/>
                <w:sz w:val="20"/>
              </w:rPr>
            </w:pPr>
            <w:r w:rsidRPr="00AE3B64">
              <w:rPr>
                <w:b/>
                <w:sz w:val="20"/>
              </w:rPr>
              <w:t>№</w:t>
            </w:r>
          </w:p>
        </w:tc>
        <w:tc>
          <w:tcPr>
            <w:tcW w:w="1071" w:type="pct"/>
            <w:shd w:val="clear" w:color="auto" w:fill="FFFFFF"/>
            <w:vAlign w:val="center"/>
          </w:tcPr>
          <w:p w14:paraId="7D0AADF3" w14:textId="77777777" w:rsidR="00E1393F" w:rsidRPr="00AE3B64" w:rsidRDefault="00E1393F" w:rsidP="00E1393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1DC03638" w14:textId="77777777" w:rsidR="00E1393F" w:rsidRPr="00AE3B64" w:rsidRDefault="00E1393F" w:rsidP="00E1393F">
            <w:pPr>
              <w:jc w:val="center"/>
              <w:rPr>
                <w:b/>
                <w:sz w:val="20"/>
              </w:rPr>
            </w:pPr>
            <w:r w:rsidRPr="00AE3B64">
              <w:rPr>
                <w:b/>
                <w:sz w:val="20"/>
              </w:rPr>
              <w:t>Код</w:t>
            </w:r>
          </w:p>
        </w:tc>
        <w:tc>
          <w:tcPr>
            <w:tcW w:w="1509" w:type="pct"/>
            <w:shd w:val="clear" w:color="auto" w:fill="FFFFFF"/>
            <w:vAlign w:val="center"/>
          </w:tcPr>
          <w:p w14:paraId="71ECCE65" w14:textId="77777777" w:rsidR="00E1393F" w:rsidRPr="00AE3B64" w:rsidRDefault="00E1393F" w:rsidP="00E1393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24B6E08B" w14:textId="77777777" w:rsidR="00E1393F" w:rsidRPr="00AE3B64" w:rsidRDefault="00E1393F" w:rsidP="00E1393F">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BBB5AF3" w14:textId="77777777" w:rsidR="00E1393F" w:rsidRPr="00AE3B64" w:rsidRDefault="00E1393F" w:rsidP="00E1393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3119"/>
        <w:gridCol w:w="993"/>
        <w:gridCol w:w="4470"/>
        <w:gridCol w:w="5416"/>
      </w:tblGrid>
      <w:tr w:rsidR="00E1393F" w:rsidRPr="00AE3B64" w14:paraId="588BF983" w14:textId="77777777" w:rsidTr="00426CA3">
        <w:trPr>
          <w:trHeight w:val="20"/>
          <w:tblHeader/>
        </w:trPr>
        <w:tc>
          <w:tcPr>
            <w:tcW w:w="193" w:type="pct"/>
            <w:shd w:val="clear" w:color="auto" w:fill="FFFFFF"/>
            <w:vAlign w:val="center"/>
          </w:tcPr>
          <w:p w14:paraId="0D9D01F5" w14:textId="77777777" w:rsidR="00E1393F" w:rsidRPr="00AE3B64" w:rsidRDefault="00E1393F" w:rsidP="00E1393F">
            <w:pPr>
              <w:jc w:val="center"/>
              <w:rPr>
                <w:b/>
                <w:sz w:val="20"/>
                <w:szCs w:val="20"/>
              </w:rPr>
            </w:pPr>
            <w:r w:rsidRPr="00AE3B64">
              <w:rPr>
                <w:b/>
                <w:sz w:val="20"/>
                <w:szCs w:val="20"/>
              </w:rPr>
              <w:t>1</w:t>
            </w:r>
          </w:p>
        </w:tc>
        <w:tc>
          <w:tcPr>
            <w:tcW w:w="1071" w:type="pct"/>
            <w:shd w:val="clear" w:color="auto" w:fill="FFFFFF"/>
          </w:tcPr>
          <w:p w14:paraId="5B60DA36" w14:textId="77777777" w:rsidR="00E1393F" w:rsidRPr="00AE3B64" w:rsidRDefault="00E1393F" w:rsidP="00E1393F">
            <w:pPr>
              <w:jc w:val="center"/>
              <w:rPr>
                <w:b/>
                <w:sz w:val="20"/>
                <w:szCs w:val="20"/>
              </w:rPr>
            </w:pPr>
            <w:r w:rsidRPr="00AE3B64">
              <w:rPr>
                <w:b/>
                <w:sz w:val="20"/>
                <w:szCs w:val="20"/>
              </w:rPr>
              <w:t>2</w:t>
            </w:r>
          </w:p>
        </w:tc>
        <w:tc>
          <w:tcPr>
            <w:tcW w:w="341" w:type="pct"/>
            <w:shd w:val="clear" w:color="auto" w:fill="FFFFFF"/>
          </w:tcPr>
          <w:p w14:paraId="2DA02B07" w14:textId="77777777" w:rsidR="00E1393F" w:rsidRPr="00AE3B64" w:rsidRDefault="00E1393F" w:rsidP="00E1393F">
            <w:pPr>
              <w:jc w:val="center"/>
              <w:rPr>
                <w:b/>
                <w:sz w:val="20"/>
                <w:szCs w:val="20"/>
              </w:rPr>
            </w:pPr>
            <w:r w:rsidRPr="00AE3B64">
              <w:rPr>
                <w:b/>
                <w:sz w:val="20"/>
                <w:szCs w:val="20"/>
              </w:rPr>
              <w:t>3</w:t>
            </w:r>
          </w:p>
        </w:tc>
        <w:tc>
          <w:tcPr>
            <w:tcW w:w="1535" w:type="pct"/>
            <w:shd w:val="clear" w:color="auto" w:fill="FFFFFF"/>
          </w:tcPr>
          <w:p w14:paraId="749F641C" w14:textId="77777777" w:rsidR="00E1393F" w:rsidRPr="00AE3B64" w:rsidRDefault="00E1393F" w:rsidP="00E1393F">
            <w:pPr>
              <w:jc w:val="center"/>
              <w:rPr>
                <w:b/>
                <w:sz w:val="20"/>
                <w:szCs w:val="20"/>
              </w:rPr>
            </w:pPr>
            <w:r w:rsidRPr="00AE3B64">
              <w:rPr>
                <w:b/>
                <w:sz w:val="20"/>
                <w:szCs w:val="20"/>
              </w:rPr>
              <w:t>4</w:t>
            </w:r>
          </w:p>
        </w:tc>
        <w:tc>
          <w:tcPr>
            <w:tcW w:w="1860" w:type="pct"/>
            <w:shd w:val="clear" w:color="auto" w:fill="FFFFFF"/>
          </w:tcPr>
          <w:p w14:paraId="21D08BB2" w14:textId="77777777" w:rsidR="00E1393F" w:rsidRPr="00AE3B64" w:rsidRDefault="00E1393F" w:rsidP="00E1393F">
            <w:pPr>
              <w:ind w:firstLine="2"/>
              <w:jc w:val="center"/>
              <w:rPr>
                <w:b/>
                <w:sz w:val="20"/>
                <w:szCs w:val="20"/>
              </w:rPr>
            </w:pPr>
            <w:r w:rsidRPr="00AE3B64">
              <w:rPr>
                <w:b/>
                <w:sz w:val="20"/>
                <w:szCs w:val="20"/>
              </w:rPr>
              <w:t>5</w:t>
            </w:r>
          </w:p>
        </w:tc>
      </w:tr>
      <w:tr w:rsidR="00E1393F" w:rsidRPr="00AE3B64" w14:paraId="7AD6FEAC" w14:textId="77777777" w:rsidTr="00426CA3">
        <w:trPr>
          <w:trHeight w:val="20"/>
        </w:trPr>
        <w:tc>
          <w:tcPr>
            <w:tcW w:w="193" w:type="pct"/>
            <w:shd w:val="clear" w:color="auto" w:fill="FFFFFF"/>
          </w:tcPr>
          <w:p w14:paraId="0CF00C3B" w14:textId="77777777" w:rsidR="00E1393F" w:rsidRPr="00AE3B64" w:rsidRDefault="00E1393F" w:rsidP="00E1393F">
            <w:pPr>
              <w:ind w:left="53" w:right="106"/>
              <w:jc w:val="center"/>
              <w:rPr>
                <w:b/>
                <w:sz w:val="20"/>
                <w:szCs w:val="20"/>
              </w:rPr>
            </w:pPr>
            <w:r w:rsidRPr="00AE3B64">
              <w:rPr>
                <w:b/>
                <w:sz w:val="20"/>
                <w:szCs w:val="20"/>
              </w:rPr>
              <w:t>1</w:t>
            </w:r>
          </w:p>
        </w:tc>
        <w:tc>
          <w:tcPr>
            <w:tcW w:w="4807" w:type="pct"/>
            <w:gridSpan w:val="4"/>
            <w:shd w:val="clear" w:color="auto" w:fill="FFFFFF"/>
          </w:tcPr>
          <w:p w14:paraId="7011EDA6" w14:textId="77777777" w:rsidR="00E1393F" w:rsidRPr="00AE3B64" w:rsidRDefault="00E1393F" w:rsidP="00E1393F">
            <w:pPr>
              <w:ind w:left="53" w:right="106"/>
              <w:jc w:val="center"/>
              <w:rPr>
                <w:b/>
                <w:sz w:val="20"/>
                <w:szCs w:val="20"/>
              </w:rPr>
            </w:pPr>
            <w:r w:rsidRPr="00AE3B64">
              <w:rPr>
                <w:b/>
                <w:sz w:val="20"/>
                <w:szCs w:val="20"/>
              </w:rPr>
              <w:t>Основные виды разрешенного использования</w:t>
            </w:r>
          </w:p>
        </w:tc>
      </w:tr>
      <w:tr w:rsidR="00E1393F" w:rsidRPr="00AE3B64" w14:paraId="02A8B8A0" w14:textId="77777777" w:rsidTr="00426CA3">
        <w:trPr>
          <w:trHeight w:val="20"/>
        </w:trPr>
        <w:tc>
          <w:tcPr>
            <w:tcW w:w="193" w:type="pct"/>
            <w:shd w:val="clear" w:color="auto" w:fill="auto"/>
          </w:tcPr>
          <w:p w14:paraId="24F518FA" w14:textId="77777777" w:rsidR="00E1393F" w:rsidRPr="00AE3B64" w:rsidRDefault="00E1393F" w:rsidP="001F6370">
            <w:pPr>
              <w:pStyle w:val="aff8"/>
              <w:numPr>
                <w:ilvl w:val="0"/>
                <w:numId w:val="126"/>
              </w:numPr>
              <w:autoSpaceDE w:val="0"/>
              <w:autoSpaceDN w:val="0"/>
              <w:adjustRightInd w:val="0"/>
              <w:spacing w:line="240" w:lineRule="auto"/>
              <w:ind w:left="697" w:hanging="584"/>
              <w:jc w:val="center"/>
              <w:rPr>
                <w:sz w:val="20"/>
              </w:rPr>
            </w:pPr>
          </w:p>
        </w:tc>
        <w:tc>
          <w:tcPr>
            <w:tcW w:w="1071" w:type="pct"/>
            <w:shd w:val="clear" w:color="auto" w:fill="auto"/>
          </w:tcPr>
          <w:p w14:paraId="69CBF879" w14:textId="77777777" w:rsidR="00E1393F" w:rsidRPr="00AE3B64" w:rsidRDefault="00E1393F" w:rsidP="00E1393F">
            <w:pPr>
              <w:autoSpaceDE w:val="0"/>
              <w:autoSpaceDN w:val="0"/>
              <w:adjustRightInd w:val="0"/>
              <w:ind w:left="147"/>
              <w:rPr>
                <w:sz w:val="20"/>
                <w:szCs w:val="20"/>
              </w:rPr>
            </w:pPr>
            <w:r w:rsidRPr="00AE3B64">
              <w:rPr>
                <w:sz w:val="20"/>
                <w:szCs w:val="20"/>
              </w:rPr>
              <w:t>Растениеводство</w:t>
            </w:r>
          </w:p>
        </w:tc>
        <w:tc>
          <w:tcPr>
            <w:tcW w:w="341" w:type="pct"/>
            <w:shd w:val="clear" w:color="auto" w:fill="auto"/>
          </w:tcPr>
          <w:p w14:paraId="51082900" w14:textId="77777777" w:rsidR="00E1393F" w:rsidRPr="00AE3B64" w:rsidRDefault="00E1393F" w:rsidP="00E1393F">
            <w:pPr>
              <w:jc w:val="center"/>
              <w:rPr>
                <w:sz w:val="20"/>
                <w:szCs w:val="20"/>
              </w:rPr>
            </w:pPr>
            <w:r w:rsidRPr="00AE3B64">
              <w:rPr>
                <w:sz w:val="20"/>
                <w:szCs w:val="20"/>
              </w:rPr>
              <w:t>1.1</w:t>
            </w:r>
          </w:p>
        </w:tc>
        <w:tc>
          <w:tcPr>
            <w:tcW w:w="1535" w:type="pct"/>
            <w:shd w:val="clear" w:color="auto" w:fill="auto"/>
          </w:tcPr>
          <w:p w14:paraId="4119C62F" w14:textId="77777777" w:rsidR="00E1393F" w:rsidRPr="00AE3B64" w:rsidRDefault="00E1393F" w:rsidP="00E1393F">
            <w:pPr>
              <w:numPr>
                <w:ilvl w:val="0"/>
                <w:numId w:val="1"/>
              </w:numPr>
              <w:autoSpaceDE w:val="0"/>
              <w:autoSpaceDN w:val="0"/>
              <w:adjustRightInd w:val="0"/>
              <w:ind w:left="578" w:right="59" w:hanging="283"/>
              <w:contextualSpacing/>
              <w:rPr>
                <w:sz w:val="20"/>
                <w:szCs w:val="20"/>
              </w:rPr>
            </w:pPr>
            <w:r w:rsidRPr="00AE3B64">
              <w:rPr>
                <w:sz w:val="20"/>
                <w:szCs w:val="20"/>
              </w:rPr>
              <w:t>Осуществление хозяйственной деятельности, связанной с выращиванием сельскохозяйственных культур.</w:t>
            </w:r>
          </w:p>
          <w:p w14:paraId="14D4C31B" w14:textId="77777777" w:rsidR="00E1393F" w:rsidRPr="00AE3B64" w:rsidRDefault="00E1393F" w:rsidP="00E1393F">
            <w:pPr>
              <w:numPr>
                <w:ilvl w:val="0"/>
                <w:numId w:val="1"/>
              </w:numPr>
              <w:autoSpaceDE w:val="0"/>
              <w:autoSpaceDN w:val="0"/>
              <w:adjustRightInd w:val="0"/>
              <w:ind w:left="578" w:right="59" w:hanging="283"/>
              <w:contextualSpacing/>
              <w:rPr>
                <w:sz w:val="20"/>
                <w:szCs w:val="20"/>
              </w:rPr>
            </w:pPr>
            <w:r w:rsidRPr="00AE3B64">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r:id="rId62" w:history="1">
              <w:r w:rsidRPr="00AE3B64">
                <w:rPr>
                  <w:sz w:val="20"/>
                  <w:szCs w:val="20"/>
                </w:rPr>
                <w:t>кодами 1.2</w:t>
              </w:r>
            </w:hyperlink>
            <w:r w:rsidRPr="00AE3B64">
              <w:rPr>
                <w:sz w:val="20"/>
                <w:szCs w:val="20"/>
              </w:rPr>
              <w:t xml:space="preserve"> – </w:t>
            </w:r>
            <w:hyperlink r:id="rId63" w:history="1">
              <w:r w:rsidRPr="00AE3B64">
                <w:rPr>
                  <w:sz w:val="20"/>
                  <w:szCs w:val="20"/>
                </w:rPr>
                <w:t>1.6</w:t>
              </w:r>
            </w:hyperlink>
          </w:p>
        </w:tc>
        <w:tc>
          <w:tcPr>
            <w:tcW w:w="1860" w:type="pct"/>
            <w:shd w:val="clear" w:color="auto" w:fill="auto"/>
          </w:tcPr>
          <w:p w14:paraId="414DA7F8" w14:textId="77777777" w:rsidR="00E1393F" w:rsidRPr="00AE3B64" w:rsidRDefault="00E1393F" w:rsidP="001F6370">
            <w:pPr>
              <w:numPr>
                <w:ilvl w:val="0"/>
                <w:numId w:val="127"/>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B31A1AB"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1A140F64" w14:textId="77777777" w:rsidR="00E1393F" w:rsidRPr="00AE3B64" w:rsidRDefault="00E1393F" w:rsidP="001F6370">
            <w:pPr>
              <w:numPr>
                <w:ilvl w:val="0"/>
                <w:numId w:val="127"/>
              </w:numPr>
              <w:tabs>
                <w:tab w:val="left" w:pos="425"/>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E9F22E2" w14:textId="77777777" w:rsidR="00E1393F" w:rsidRPr="00AE3B64" w:rsidRDefault="00E1393F" w:rsidP="001F6370">
            <w:pPr>
              <w:pStyle w:val="aff8"/>
              <w:numPr>
                <w:ilvl w:val="0"/>
                <w:numId w:val="53"/>
              </w:numPr>
              <w:tabs>
                <w:tab w:val="left" w:pos="425"/>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0A09EA62" w14:textId="77777777" w:rsidR="00E1393F" w:rsidRPr="00AE3B64" w:rsidRDefault="00E1393F" w:rsidP="001F6370">
            <w:pPr>
              <w:numPr>
                <w:ilvl w:val="0"/>
                <w:numId w:val="127"/>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9716082"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4D9029D3" w14:textId="77777777" w:rsidR="00E1393F" w:rsidRPr="00AE3B64" w:rsidRDefault="00E1393F" w:rsidP="001F6370">
            <w:pPr>
              <w:numPr>
                <w:ilvl w:val="0"/>
                <w:numId w:val="127"/>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EA1723F"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Cs/>
                <w:sz w:val="20"/>
                <w:lang w:eastAsia="en-US"/>
              </w:rPr>
            </w:pPr>
            <w:r w:rsidRPr="00AE3B64">
              <w:rPr>
                <w:bCs/>
                <w:sz w:val="20"/>
                <w:lang w:eastAsia="en-US"/>
              </w:rPr>
              <w:t>не подлежит установлению</w:t>
            </w:r>
          </w:p>
        </w:tc>
      </w:tr>
      <w:tr w:rsidR="00E1393F" w:rsidRPr="00AE3B64" w14:paraId="26DACF6B" w14:textId="77777777" w:rsidTr="00426CA3">
        <w:trPr>
          <w:trHeight w:val="20"/>
        </w:trPr>
        <w:tc>
          <w:tcPr>
            <w:tcW w:w="193" w:type="pct"/>
            <w:shd w:val="clear" w:color="auto" w:fill="auto"/>
          </w:tcPr>
          <w:p w14:paraId="1DBF8E85" w14:textId="77777777" w:rsidR="00E1393F" w:rsidRPr="00AE3B64" w:rsidRDefault="00E1393F" w:rsidP="001F6370">
            <w:pPr>
              <w:pStyle w:val="aff8"/>
              <w:numPr>
                <w:ilvl w:val="0"/>
                <w:numId w:val="126"/>
              </w:numPr>
              <w:autoSpaceDE w:val="0"/>
              <w:autoSpaceDN w:val="0"/>
              <w:adjustRightInd w:val="0"/>
              <w:spacing w:line="240" w:lineRule="auto"/>
              <w:ind w:left="697" w:hanging="584"/>
              <w:jc w:val="center"/>
              <w:rPr>
                <w:sz w:val="20"/>
              </w:rPr>
            </w:pPr>
          </w:p>
        </w:tc>
        <w:tc>
          <w:tcPr>
            <w:tcW w:w="1071" w:type="pct"/>
            <w:shd w:val="clear" w:color="auto" w:fill="auto"/>
          </w:tcPr>
          <w:p w14:paraId="58CB473B"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Научное обеспечение сельского хозяйства</w:t>
            </w:r>
          </w:p>
        </w:tc>
        <w:tc>
          <w:tcPr>
            <w:tcW w:w="341" w:type="pct"/>
            <w:shd w:val="clear" w:color="auto" w:fill="auto"/>
          </w:tcPr>
          <w:p w14:paraId="097874C9" w14:textId="77777777" w:rsidR="00E1393F" w:rsidRPr="00AE3B64" w:rsidRDefault="00E1393F" w:rsidP="00E1393F">
            <w:pPr>
              <w:jc w:val="center"/>
              <w:rPr>
                <w:sz w:val="20"/>
                <w:szCs w:val="20"/>
              </w:rPr>
            </w:pPr>
            <w:r w:rsidRPr="00AE3B64">
              <w:rPr>
                <w:sz w:val="20"/>
                <w:szCs w:val="20"/>
              </w:rPr>
              <w:t>1.14</w:t>
            </w:r>
          </w:p>
        </w:tc>
        <w:tc>
          <w:tcPr>
            <w:tcW w:w="1535" w:type="pct"/>
            <w:shd w:val="clear" w:color="auto" w:fill="auto"/>
          </w:tcPr>
          <w:p w14:paraId="6D24E808"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w:t>
            </w:r>
          </w:p>
          <w:p w14:paraId="3BE670C5"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размещение коллекций генетических ресурсов растений</w:t>
            </w:r>
          </w:p>
        </w:tc>
        <w:tc>
          <w:tcPr>
            <w:tcW w:w="1860" w:type="pct"/>
            <w:shd w:val="clear" w:color="auto" w:fill="auto"/>
          </w:tcPr>
          <w:p w14:paraId="128104C5" w14:textId="77777777" w:rsidR="00E1393F" w:rsidRPr="00AE3B64" w:rsidRDefault="00E1393F" w:rsidP="001F6370">
            <w:pPr>
              <w:numPr>
                <w:ilvl w:val="0"/>
                <w:numId w:val="129"/>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AA0ACD0" w14:textId="77777777" w:rsidR="00E1393F" w:rsidRPr="00AE3B64" w:rsidRDefault="00E1393F" w:rsidP="00E1393F">
            <w:pPr>
              <w:numPr>
                <w:ilvl w:val="0"/>
                <w:numId w:val="1"/>
              </w:numPr>
              <w:tabs>
                <w:tab w:val="left" w:pos="425"/>
              </w:tabs>
              <w:ind w:left="442"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112B10F" w14:textId="77777777" w:rsidR="00E1393F" w:rsidRPr="00AE3B64" w:rsidRDefault="00E1393F" w:rsidP="001F6370">
            <w:pPr>
              <w:numPr>
                <w:ilvl w:val="0"/>
                <w:numId w:val="129"/>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51F4BEA" w14:textId="77777777" w:rsidR="00E1393F" w:rsidRPr="00AE3B64" w:rsidRDefault="00E1393F" w:rsidP="00E1393F">
            <w:pPr>
              <w:numPr>
                <w:ilvl w:val="0"/>
                <w:numId w:val="1"/>
              </w:numPr>
              <w:tabs>
                <w:tab w:val="left" w:pos="425"/>
              </w:tabs>
              <w:ind w:left="442"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B02414" w14:textId="77777777" w:rsidR="00E1393F" w:rsidRPr="00AE3B64" w:rsidRDefault="00E1393F" w:rsidP="001F6370">
            <w:pPr>
              <w:numPr>
                <w:ilvl w:val="0"/>
                <w:numId w:val="129"/>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C64F0EC" w14:textId="77777777" w:rsidR="00E1393F" w:rsidRPr="00AE3B64" w:rsidRDefault="00E1393F" w:rsidP="00E1393F">
            <w:pPr>
              <w:numPr>
                <w:ilvl w:val="0"/>
                <w:numId w:val="1"/>
              </w:numPr>
              <w:tabs>
                <w:tab w:val="left" w:pos="425"/>
              </w:tabs>
              <w:ind w:left="442"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777B8FE2" w14:textId="77777777" w:rsidR="00E1393F" w:rsidRPr="00AE3B64" w:rsidRDefault="00E1393F" w:rsidP="001F6370">
            <w:pPr>
              <w:numPr>
                <w:ilvl w:val="0"/>
                <w:numId w:val="129"/>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5A4BBE92" w14:textId="77777777" w:rsidR="00E1393F" w:rsidRPr="00AE3B64" w:rsidRDefault="00E1393F" w:rsidP="001F6370">
            <w:pPr>
              <w:pStyle w:val="aff8"/>
              <w:numPr>
                <w:ilvl w:val="0"/>
                <w:numId w:val="131"/>
              </w:numPr>
              <w:tabs>
                <w:tab w:val="left" w:pos="425"/>
              </w:tabs>
              <w:autoSpaceDE w:val="0"/>
              <w:autoSpaceDN w:val="0"/>
              <w:adjustRightInd w:val="0"/>
              <w:ind w:left="425" w:right="59" w:hanging="284"/>
              <w:rPr>
                <w:b/>
                <w:bCs/>
                <w:sz w:val="20"/>
                <w:lang w:eastAsia="en-US"/>
              </w:rPr>
            </w:pPr>
            <w:r w:rsidRPr="00AE3B64">
              <w:rPr>
                <w:bCs/>
                <w:sz w:val="20"/>
                <w:lang w:eastAsia="en-US"/>
              </w:rPr>
              <w:t>максимальный процент застройки земельного участка – 50</w:t>
            </w:r>
          </w:p>
        </w:tc>
      </w:tr>
      <w:tr w:rsidR="00E1393F" w:rsidRPr="00AE3B64" w14:paraId="48A2A510" w14:textId="77777777" w:rsidTr="00426CA3">
        <w:trPr>
          <w:trHeight w:val="20"/>
        </w:trPr>
        <w:tc>
          <w:tcPr>
            <w:tcW w:w="193" w:type="pct"/>
            <w:shd w:val="clear" w:color="auto" w:fill="auto"/>
          </w:tcPr>
          <w:p w14:paraId="3353F052" w14:textId="77777777" w:rsidR="00E1393F" w:rsidRPr="00AE3B64" w:rsidRDefault="00E1393F" w:rsidP="001F6370">
            <w:pPr>
              <w:pStyle w:val="aff8"/>
              <w:numPr>
                <w:ilvl w:val="0"/>
                <w:numId w:val="126"/>
              </w:numPr>
              <w:autoSpaceDE w:val="0"/>
              <w:autoSpaceDN w:val="0"/>
              <w:adjustRightInd w:val="0"/>
              <w:spacing w:line="240" w:lineRule="auto"/>
              <w:ind w:left="697" w:hanging="584"/>
              <w:jc w:val="center"/>
              <w:rPr>
                <w:sz w:val="20"/>
              </w:rPr>
            </w:pPr>
          </w:p>
        </w:tc>
        <w:tc>
          <w:tcPr>
            <w:tcW w:w="1071" w:type="pct"/>
            <w:shd w:val="clear" w:color="auto" w:fill="auto"/>
          </w:tcPr>
          <w:p w14:paraId="36375953"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Питомники</w:t>
            </w:r>
          </w:p>
        </w:tc>
        <w:tc>
          <w:tcPr>
            <w:tcW w:w="341" w:type="pct"/>
            <w:shd w:val="clear" w:color="auto" w:fill="auto"/>
          </w:tcPr>
          <w:p w14:paraId="046A8F56" w14:textId="77777777" w:rsidR="00E1393F" w:rsidRPr="00AE3B64" w:rsidRDefault="00E1393F" w:rsidP="00E1393F">
            <w:pPr>
              <w:jc w:val="center"/>
              <w:rPr>
                <w:sz w:val="20"/>
                <w:szCs w:val="20"/>
              </w:rPr>
            </w:pPr>
            <w:r w:rsidRPr="00AE3B64">
              <w:rPr>
                <w:sz w:val="20"/>
                <w:szCs w:val="20"/>
              </w:rPr>
              <w:t>1.17</w:t>
            </w:r>
          </w:p>
        </w:tc>
        <w:tc>
          <w:tcPr>
            <w:tcW w:w="1535" w:type="pct"/>
            <w:shd w:val="clear" w:color="auto" w:fill="auto"/>
          </w:tcPr>
          <w:p w14:paraId="070982FA"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w:t>
            </w:r>
          </w:p>
          <w:p w14:paraId="12F27528"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размещение сооружений, необходимых для указанных видов сельскохозяйственного производства</w:t>
            </w:r>
          </w:p>
        </w:tc>
        <w:tc>
          <w:tcPr>
            <w:tcW w:w="1860" w:type="pct"/>
            <w:shd w:val="clear" w:color="auto" w:fill="auto"/>
          </w:tcPr>
          <w:p w14:paraId="7A854C2E" w14:textId="77777777" w:rsidR="00E1393F" w:rsidRPr="00AE3B64" w:rsidRDefault="00E1393F" w:rsidP="001F6370">
            <w:pPr>
              <w:numPr>
                <w:ilvl w:val="0"/>
                <w:numId w:val="135"/>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6C879F1"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33FB0EDC" w14:textId="77777777" w:rsidR="00E1393F" w:rsidRPr="00AE3B64" w:rsidRDefault="00E1393F" w:rsidP="001F6370">
            <w:pPr>
              <w:numPr>
                <w:ilvl w:val="0"/>
                <w:numId w:val="135"/>
              </w:numPr>
              <w:tabs>
                <w:tab w:val="left" w:pos="425"/>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75CE83" w14:textId="77777777" w:rsidR="00E1393F" w:rsidRPr="00AE3B64" w:rsidRDefault="00E1393F" w:rsidP="001F6370">
            <w:pPr>
              <w:pStyle w:val="aff8"/>
              <w:numPr>
                <w:ilvl w:val="0"/>
                <w:numId w:val="53"/>
              </w:numPr>
              <w:tabs>
                <w:tab w:val="left" w:pos="425"/>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5F804118" w14:textId="77777777" w:rsidR="00E1393F" w:rsidRPr="00AE3B64" w:rsidRDefault="00E1393F" w:rsidP="001F6370">
            <w:pPr>
              <w:numPr>
                <w:ilvl w:val="0"/>
                <w:numId w:val="135"/>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64E16D3"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0CCE8614" w14:textId="77777777" w:rsidR="00E1393F" w:rsidRPr="00AE3B64" w:rsidRDefault="00E1393F" w:rsidP="001F6370">
            <w:pPr>
              <w:numPr>
                <w:ilvl w:val="0"/>
                <w:numId w:val="135"/>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9FA768B"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503CDE5D" w14:textId="77777777" w:rsidTr="00426CA3">
        <w:trPr>
          <w:trHeight w:val="20"/>
        </w:trPr>
        <w:tc>
          <w:tcPr>
            <w:tcW w:w="193" w:type="pct"/>
            <w:shd w:val="clear" w:color="auto" w:fill="auto"/>
          </w:tcPr>
          <w:p w14:paraId="22A3263D" w14:textId="77777777" w:rsidR="00E1393F" w:rsidRPr="00AE3B64" w:rsidRDefault="00E1393F" w:rsidP="001F6370">
            <w:pPr>
              <w:pStyle w:val="aff8"/>
              <w:numPr>
                <w:ilvl w:val="0"/>
                <w:numId w:val="126"/>
              </w:numPr>
              <w:autoSpaceDE w:val="0"/>
              <w:autoSpaceDN w:val="0"/>
              <w:adjustRightInd w:val="0"/>
              <w:spacing w:line="240" w:lineRule="auto"/>
              <w:ind w:left="697" w:hanging="584"/>
              <w:jc w:val="center"/>
              <w:rPr>
                <w:sz w:val="20"/>
              </w:rPr>
            </w:pPr>
          </w:p>
        </w:tc>
        <w:tc>
          <w:tcPr>
            <w:tcW w:w="1071" w:type="pct"/>
            <w:shd w:val="clear" w:color="auto" w:fill="auto"/>
          </w:tcPr>
          <w:p w14:paraId="67FEBA50"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Сенокошение</w:t>
            </w:r>
          </w:p>
        </w:tc>
        <w:tc>
          <w:tcPr>
            <w:tcW w:w="341" w:type="pct"/>
            <w:shd w:val="clear" w:color="auto" w:fill="auto"/>
          </w:tcPr>
          <w:p w14:paraId="323E8C32" w14:textId="77777777" w:rsidR="00E1393F" w:rsidRPr="00AE3B64" w:rsidRDefault="00E1393F" w:rsidP="00E1393F">
            <w:pPr>
              <w:jc w:val="center"/>
              <w:rPr>
                <w:sz w:val="20"/>
                <w:szCs w:val="20"/>
              </w:rPr>
            </w:pPr>
            <w:r w:rsidRPr="00AE3B64">
              <w:rPr>
                <w:sz w:val="20"/>
                <w:szCs w:val="20"/>
              </w:rPr>
              <w:t>1.19</w:t>
            </w:r>
          </w:p>
        </w:tc>
        <w:tc>
          <w:tcPr>
            <w:tcW w:w="1535" w:type="pct"/>
            <w:shd w:val="clear" w:color="auto" w:fill="auto"/>
          </w:tcPr>
          <w:p w14:paraId="24951AAE"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Кошение трав, сбор и заготовка сена</w:t>
            </w:r>
          </w:p>
        </w:tc>
        <w:tc>
          <w:tcPr>
            <w:tcW w:w="1860" w:type="pct"/>
            <w:shd w:val="clear" w:color="auto" w:fill="auto"/>
          </w:tcPr>
          <w:p w14:paraId="072D47C0" w14:textId="77777777" w:rsidR="00E1393F" w:rsidRPr="00AE3B64" w:rsidRDefault="00E1393F" w:rsidP="001F6370">
            <w:pPr>
              <w:numPr>
                <w:ilvl w:val="0"/>
                <w:numId w:val="134"/>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F264F9D"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2BC92316" w14:textId="77777777" w:rsidR="00E1393F" w:rsidRPr="00AE3B64" w:rsidRDefault="00E1393F" w:rsidP="001F6370">
            <w:pPr>
              <w:numPr>
                <w:ilvl w:val="0"/>
                <w:numId w:val="134"/>
              </w:numPr>
              <w:tabs>
                <w:tab w:val="left" w:pos="425"/>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E53CFF1" w14:textId="77777777" w:rsidR="00E1393F" w:rsidRPr="00AE3B64" w:rsidRDefault="00E1393F" w:rsidP="001F6370">
            <w:pPr>
              <w:pStyle w:val="aff8"/>
              <w:numPr>
                <w:ilvl w:val="0"/>
                <w:numId w:val="53"/>
              </w:numPr>
              <w:tabs>
                <w:tab w:val="left" w:pos="425"/>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505D3F4B" w14:textId="77777777" w:rsidR="00E1393F" w:rsidRPr="00AE3B64" w:rsidRDefault="00E1393F" w:rsidP="001F6370">
            <w:pPr>
              <w:numPr>
                <w:ilvl w:val="0"/>
                <w:numId w:val="134"/>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4520BEC"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7AA010E2" w14:textId="77777777" w:rsidR="00E1393F" w:rsidRPr="00AE3B64" w:rsidRDefault="00E1393F" w:rsidP="001F6370">
            <w:pPr>
              <w:numPr>
                <w:ilvl w:val="0"/>
                <w:numId w:val="134"/>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9B4981F"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2EB3CBEA" w14:textId="77777777" w:rsidTr="00426CA3">
        <w:trPr>
          <w:trHeight w:val="20"/>
        </w:trPr>
        <w:tc>
          <w:tcPr>
            <w:tcW w:w="193" w:type="pct"/>
            <w:shd w:val="clear" w:color="auto" w:fill="auto"/>
          </w:tcPr>
          <w:p w14:paraId="4A2B6E5A" w14:textId="77777777" w:rsidR="00E1393F" w:rsidRPr="00AE3B64" w:rsidRDefault="00E1393F" w:rsidP="001F6370">
            <w:pPr>
              <w:pStyle w:val="aff8"/>
              <w:numPr>
                <w:ilvl w:val="0"/>
                <w:numId w:val="126"/>
              </w:numPr>
              <w:autoSpaceDE w:val="0"/>
              <w:autoSpaceDN w:val="0"/>
              <w:adjustRightInd w:val="0"/>
              <w:spacing w:line="240" w:lineRule="auto"/>
              <w:ind w:left="697" w:hanging="584"/>
              <w:jc w:val="center"/>
              <w:rPr>
                <w:sz w:val="20"/>
              </w:rPr>
            </w:pPr>
          </w:p>
        </w:tc>
        <w:tc>
          <w:tcPr>
            <w:tcW w:w="1071" w:type="pct"/>
            <w:shd w:val="clear" w:color="auto" w:fill="auto"/>
          </w:tcPr>
          <w:p w14:paraId="7F3540FE"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Для ведения личного подсобного хозяйства (приусадебный земельный участок)</w:t>
            </w:r>
          </w:p>
        </w:tc>
        <w:tc>
          <w:tcPr>
            <w:tcW w:w="341" w:type="pct"/>
            <w:shd w:val="clear" w:color="auto" w:fill="auto"/>
          </w:tcPr>
          <w:p w14:paraId="390B495C" w14:textId="77777777" w:rsidR="00E1393F" w:rsidRPr="00AE3B64" w:rsidRDefault="00E1393F" w:rsidP="00E1393F">
            <w:pPr>
              <w:jc w:val="center"/>
              <w:rPr>
                <w:sz w:val="20"/>
                <w:szCs w:val="20"/>
              </w:rPr>
            </w:pPr>
            <w:r w:rsidRPr="00AE3B64">
              <w:rPr>
                <w:sz w:val="20"/>
                <w:szCs w:val="20"/>
              </w:rPr>
              <w:t>2.2</w:t>
            </w:r>
          </w:p>
        </w:tc>
        <w:tc>
          <w:tcPr>
            <w:tcW w:w="1535" w:type="pct"/>
            <w:shd w:val="clear" w:color="auto" w:fill="auto"/>
          </w:tcPr>
          <w:p w14:paraId="010A1648"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жилого дома, указанного в описании вида разрешенного использования с кодом 2.1;</w:t>
            </w:r>
          </w:p>
          <w:p w14:paraId="7B05830C"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lastRenderedPageBreak/>
              <w:t>производство сельскохозяйственной продукции;</w:t>
            </w:r>
          </w:p>
          <w:p w14:paraId="1D815AB9"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гаража и иных вспомогательных сооружений;</w:t>
            </w:r>
          </w:p>
          <w:p w14:paraId="068237DD"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содержание сельскохозяйственных животных</w:t>
            </w:r>
          </w:p>
        </w:tc>
        <w:tc>
          <w:tcPr>
            <w:tcW w:w="1860" w:type="pct"/>
            <w:shd w:val="clear" w:color="auto" w:fill="auto"/>
          </w:tcPr>
          <w:p w14:paraId="4CA5C5CB" w14:textId="77777777" w:rsidR="00E1393F" w:rsidRPr="00AE3B64" w:rsidRDefault="00E1393F" w:rsidP="001F6370">
            <w:pPr>
              <w:numPr>
                <w:ilvl w:val="0"/>
                <w:numId w:val="130"/>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0EA1D28B"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 800 м</w:t>
            </w:r>
            <w:r w:rsidRPr="00AE3B64">
              <w:rPr>
                <w:rFonts w:eastAsia="Calibri"/>
                <w:bCs/>
                <w:sz w:val="20"/>
                <w:szCs w:val="20"/>
                <w:vertAlign w:val="superscript"/>
                <w:lang w:eastAsia="en-US"/>
              </w:rPr>
              <w:t>2</w:t>
            </w:r>
            <w:r w:rsidRPr="00AE3B64">
              <w:rPr>
                <w:rFonts w:eastAsia="Calibri"/>
                <w:bCs/>
                <w:sz w:val="20"/>
                <w:szCs w:val="20"/>
                <w:lang w:eastAsia="en-US"/>
              </w:rPr>
              <w:t>;</w:t>
            </w:r>
          </w:p>
          <w:p w14:paraId="7116D125"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максимальные размеры земельного участка – 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1362708E" w14:textId="77777777" w:rsidR="00E1393F" w:rsidRPr="00AE3B64" w:rsidRDefault="00E1393F" w:rsidP="001F6370">
            <w:pPr>
              <w:numPr>
                <w:ilvl w:val="0"/>
                <w:numId w:val="130"/>
              </w:numPr>
              <w:tabs>
                <w:tab w:val="left" w:pos="283"/>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4284B1A8" w14:textId="77777777" w:rsidR="00E1393F" w:rsidRPr="00AE3B64" w:rsidRDefault="00E1393F" w:rsidP="00E1393F">
            <w:pPr>
              <w:numPr>
                <w:ilvl w:val="0"/>
                <w:numId w:val="1"/>
              </w:numPr>
              <w:tabs>
                <w:tab w:val="left" w:pos="425"/>
              </w:tabs>
              <w:autoSpaceDE w:val="0"/>
              <w:autoSpaceDN w:val="0"/>
              <w:adjustRightInd w:val="0"/>
              <w:ind w:left="427" w:right="-36"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7A04B1A"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5B6E12D0"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28D4A4D5" w14:textId="77777777" w:rsidR="00E1393F" w:rsidRPr="00AE3B64" w:rsidRDefault="00E1393F" w:rsidP="001F6370">
            <w:pPr>
              <w:numPr>
                <w:ilvl w:val="0"/>
                <w:numId w:val="130"/>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0C44F1B"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061B7C7A"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67831A9A"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2BA079D2"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466E28C8"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0B1F630A"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4E273D11" w14:textId="77777777" w:rsidR="00E1393F" w:rsidRPr="00AE3B64" w:rsidRDefault="00E1393F" w:rsidP="001F6370">
            <w:pPr>
              <w:numPr>
                <w:ilvl w:val="0"/>
                <w:numId w:val="130"/>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25E8520" w14:textId="77777777" w:rsidR="00E1393F" w:rsidRPr="00AE3B64" w:rsidRDefault="00E1393F" w:rsidP="00E1393F">
            <w:pPr>
              <w:numPr>
                <w:ilvl w:val="0"/>
                <w:numId w:val="1"/>
              </w:numPr>
              <w:tabs>
                <w:tab w:val="left" w:pos="425"/>
              </w:tabs>
              <w:autoSpaceDE w:val="0"/>
              <w:autoSpaceDN w:val="0"/>
              <w:adjustRightInd w:val="0"/>
              <w:ind w:left="427" w:right="59" w:hanging="284"/>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30;</w:t>
            </w:r>
          </w:p>
          <w:p w14:paraId="0F25EF33" w14:textId="77777777" w:rsidR="00E1393F" w:rsidRPr="00AE3B64" w:rsidRDefault="00E1393F" w:rsidP="001F6370">
            <w:pPr>
              <w:numPr>
                <w:ilvl w:val="0"/>
                <w:numId w:val="130"/>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Иные показатели:</w:t>
            </w:r>
          </w:p>
          <w:p w14:paraId="3D563173" w14:textId="70210D64" w:rsidR="00E1393F" w:rsidRPr="00AE3B64" w:rsidRDefault="00E1393F" w:rsidP="002E4FC2">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 xml:space="preserve">максимальная высота ограждения земельного участка – </w:t>
            </w:r>
            <w:r w:rsidR="002E4FC2">
              <w:rPr>
                <w:bCs/>
                <w:sz w:val="20"/>
                <w:lang w:eastAsia="en-US"/>
              </w:rPr>
              <w:br/>
            </w:r>
            <w:r w:rsidRPr="00AE3B64">
              <w:rPr>
                <w:bCs/>
                <w:sz w:val="20"/>
                <w:lang w:eastAsia="en-US"/>
              </w:rPr>
              <w:t>1,8 м</w:t>
            </w:r>
          </w:p>
        </w:tc>
      </w:tr>
      <w:tr w:rsidR="00E1393F" w:rsidRPr="00AE3B64" w14:paraId="24EEBC8B" w14:textId="77777777" w:rsidTr="00426CA3">
        <w:trPr>
          <w:trHeight w:val="20"/>
        </w:trPr>
        <w:tc>
          <w:tcPr>
            <w:tcW w:w="193" w:type="pct"/>
            <w:shd w:val="clear" w:color="auto" w:fill="auto"/>
          </w:tcPr>
          <w:p w14:paraId="42A2A042" w14:textId="77777777" w:rsidR="00E1393F" w:rsidRPr="00AE3B64" w:rsidRDefault="00E1393F" w:rsidP="001F6370">
            <w:pPr>
              <w:pStyle w:val="aff8"/>
              <w:numPr>
                <w:ilvl w:val="0"/>
                <w:numId w:val="126"/>
              </w:numPr>
              <w:autoSpaceDE w:val="0"/>
              <w:autoSpaceDN w:val="0"/>
              <w:adjustRightInd w:val="0"/>
              <w:spacing w:line="240" w:lineRule="auto"/>
              <w:ind w:left="697" w:hanging="584"/>
              <w:jc w:val="center"/>
              <w:rPr>
                <w:sz w:val="20"/>
              </w:rPr>
            </w:pPr>
          </w:p>
        </w:tc>
        <w:tc>
          <w:tcPr>
            <w:tcW w:w="1071" w:type="pct"/>
            <w:shd w:val="clear" w:color="auto" w:fill="auto"/>
          </w:tcPr>
          <w:p w14:paraId="73EACC0E" w14:textId="77777777" w:rsidR="00E1393F" w:rsidRPr="00AE3B64" w:rsidRDefault="00E1393F" w:rsidP="00E1393F">
            <w:pPr>
              <w:autoSpaceDE w:val="0"/>
              <w:autoSpaceDN w:val="0"/>
              <w:adjustRightInd w:val="0"/>
              <w:ind w:left="147"/>
              <w:rPr>
                <w:sz w:val="20"/>
                <w:szCs w:val="20"/>
              </w:rPr>
            </w:pPr>
            <w:r w:rsidRPr="00AE3B64">
              <w:rPr>
                <w:sz w:val="20"/>
                <w:szCs w:val="20"/>
              </w:rPr>
              <w:t>Ведение огородничества</w:t>
            </w:r>
          </w:p>
        </w:tc>
        <w:tc>
          <w:tcPr>
            <w:tcW w:w="341" w:type="pct"/>
            <w:shd w:val="clear" w:color="auto" w:fill="auto"/>
          </w:tcPr>
          <w:p w14:paraId="11A32B40" w14:textId="77777777" w:rsidR="00E1393F" w:rsidRPr="00AE3B64" w:rsidRDefault="00E1393F" w:rsidP="00E1393F">
            <w:pPr>
              <w:jc w:val="center"/>
              <w:rPr>
                <w:sz w:val="20"/>
                <w:szCs w:val="20"/>
              </w:rPr>
            </w:pPr>
            <w:r w:rsidRPr="00AE3B64">
              <w:rPr>
                <w:sz w:val="20"/>
                <w:szCs w:val="20"/>
              </w:rPr>
              <w:t>13.1</w:t>
            </w:r>
          </w:p>
        </w:tc>
        <w:tc>
          <w:tcPr>
            <w:tcW w:w="1535" w:type="pct"/>
            <w:shd w:val="clear" w:color="auto" w:fill="auto"/>
          </w:tcPr>
          <w:p w14:paraId="3BBEFAF6"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Осуществление отдыха и (или) выращивания гражданами для собственных нужд сельскохозяйственных культур;</w:t>
            </w:r>
          </w:p>
          <w:p w14:paraId="28AE7880"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60" w:type="pct"/>
            <w:shd w:val="clear" w:color="auto" w:fill="auto"/>
          </w:tcPr>
          <w:p w14:paraId="485184C4" w14:textId="77777777" w:rsidR="00E1393F" w:rsidRPr="00AE3B64" w:rsidRDefault="00E1393F" w:rsidP="002E4FC2">
            <w:pPr>
              <w:numPr>
                <w:ilvl w:val="0"/>
                <w:numId w:val="132"/>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A5F2ADE"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bCs/>
                <w:sz w:val="20"/>
              </w:rPr>
            </w:pPr>
            <w:r w:rsidRPr="00AE3B64">
              <w:rPr>
                <w:rFonts w:eastAsia="Calibri"/>
                <w:bCs/>
                <w:sz w:val="20"/>
                <w:szCs w:val="20"/>
                <w:lang w:eastAsia="en-US"/>
              </w:rPr>
              <w:t>минимальные размеры земельного участка – не подлежит установлению;</w:t>
            </w:r>
          </w:p>
          <w:p w14:paraId="2FFC746B"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
                <w:bCs/>
                <w:sz w:val="20"/>
                <w:szCs w:val="20"/>
                <w:lang w:eastAsia="en-US"/>
              </w:rPr>
            </w:pPr>
            <w:r w:rsidRPr="00AE3B64">
              <w:rPr>
                <w:rFonts w:eastAsia="Calibri"/>
                <w:bCs/>
                <w:sz w:val="20"/>
                <w:szCs w:val="20"/>
                <w:lang w:eastAsia="en-US"/>
              </w:rPr>
              <w:t>максимальные размеры земельного участка – 400 м</w:t>
            </w:r>
            <w:r w:rsidRPr="00AE3B64">
              <w:rPr>
                <w:rFonts w:eastAsia="Calibri"/>
                <w:bCs/>
                <w:sz w:val="20"/>
                <w:szCs w:val="20"/>
                <w:vertAlign w:val="superscript"/>
                <w:lang w:eastAsia="en-US"/>
              </w:rPr>
              <w:t>2</w:t>
            </w:r>
            <w:r w:rsidRPr="00AE3B64">
              <w:rPr>
                <w:rFonts w:eastAsia="Calibri"/>
                <w:bCs/>
                <w:sz w:val="20"/>
                <w:szCs w:val="20"/>
                <w:lang w:eastAsia="en-US"/>
              </w:rPr>
              <w:t>.</w:t>
            </w:r>
          </w:p>
          <w:p w14:paraId="030B0AC3" w14:textId="77777777" w:rsidR="00E1393F" w:rsidRPr="00AE3B64" w:rsidRDefault="00E1393F" w:rsidP="002E4FC2">
            <w:pPr>
              <w:numPr>
                <w:ilvl w:val="0"/>
                <w:numId w:val="132"/>
              </w:numPr>
              <w:tabs>
                <w:tab w:val="left" w:pos="425"/>
              </w:tabs>
              <w:autoSpaceDE w:val="0"/>
              <w:autoSpaceDN w:val="0"/>
              <w:adjustRightInd w:val="0"/>
              <w:ind w:left="424"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9A87ECE"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до объекта индивидуального жилищного строительства и(или) садового дома – 3 м;</w:t>
            </w:r>
          </w:p>
          <w:p w14:paraId="301585DF"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построек для содержания скота и птицы до границы смежного земельного участка – 4 м;</w:t>
            </w:r>
          </w:p>
          <w:p w14:paraId="44BD8F1B"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(бани, гаражи и др.) до границы смежного земельного участка – 1 м;</w:t>
            </w:r>
          </w:p>
          <w:p w14:paraId="3727E982"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1135ECE2" w14:textId="77777777" w:rsidR="00E1393F" w:rsidRPr="00AE3B64" w:rsidRDefault="00E1393F" w:rsidP="002E4FC2">
            <w:pPr>
              <w:numPr>
                <w:ilvl w:val="0"/>
                <w:numId w:val="132"/>
              </w:numPr>
              <w:tabs>
                <w:tab w:val="left" w:pos="425"/>
              </w:tabs>
              <w:autoSpaceDE w:val="0"/>
              <w:autoSpaceDN w:val="0"/>
              <w:adjustRightInd w:val="0"/>
              <w:ind w:left="424"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5CCD469C"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4A1AA477"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7B24423E"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390E3CA2"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7238F348"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 xml:space="preserve">максимальная высота вспомогательных построек </w:t>
            </w:r>
            <w:r w:rsidRPr="00AE3B64">
              <w:rPr>
                <w:rFonts w:eastAsia="Calibri"/>
                <w:bCs/>
                <w:sz w:val="20"/>
                <w:szCs w:val="20"/>
                <w:lang w:eastAsia="en-US"/>
              </w:rPr>
              <w:br/>
              <w:t>(кроме бани) – 5 м.</w:t>
            </w:r>
          </w:p>
          <w:p w14:paraId="0DDA0898" w14:textId="77777777" w:rsidR="00E1393F" w:rsidRPr="00AE3B64" w:rsidRDefault="00E1393F" w:rsidP="002E4FC2">
            <w:pPr>
              <w:numPr>
                <w:ilvl w:val="0"/>
                <w:numId w:val="132"/>
              </w:numPr>
              <w:tabs>
                <w:tab w:val="left" w:pos="425"/>
              </w:tabs>
              <w:autoSpaceDE w:val="0"/>
              <w:autoSpaceDN w:val="0"/>
              <w:adjustRightInd w:val="0"/>
              <w:ind w:left="424"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0887761"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40.</w:t>
            </w:r>
          </w:p>
          <w:p w14:paraId="0E5874A5" w14:textId="77777777" w:rsidR="00E1393F" w:rsidRPr="00AE3B64" w:rsidRDefault="00E1393F" w:rsidP="002E4FC2">
            <w:pPr>
              <w:numPr>
                <w:ilvl w:val="0"/>
                <w:numId w:val="132"/>
              </w:numPr>
              <w:tabs>
                <w:tab w:val="left" w:pos="425"/>
              </w:tabs>
              <w:autoSpaceDE w:val="0"/>
              <w:autoSpaceDN w:val="0"/>
              <w:adjustRightInd w:val="0"/>
              <w:ind w:left="424" w:right="59" w:hanging="284"/>
              <w:contextualSpacing/>
              <w:rPr>
                <w:rFonts w:eastAsia="Calibri"/>
                <w:b/>
                <w:bCs/>
                <w:sz w:val="20"/>
                <w:szCs w:val="20"/>
                <w:lang w:eastAsia="en-US"/>
              </w:rPr>
            </w:pPr>
            <w:r w:rsidRPr="00AE3B64">
              <w:rPr>
                <w:rFonts w:eastAsia="Calibri"/>
                <w:b/>
                <w:bCs/>
                <w:sz w:val="20"/>
                <w:szCs w:val="20"/>
                <w:lang w:eastAsia="en-US"/>
              </w:rPr>
              <w:t>Иные показатели:</w:t>
            </w:r>
          </w:p>
          <w:p w14:paraId="727F9E74" w14:textId="77777777" w:rsidR="00E1393F" w:rsidRPr="00AE3B64" w:rsidRDefault="00E1393F" w:rsidP="002E4FC2">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максимальная высота ограждения земельного участка – 1,8 м</w:t>
            </w:r>
          </w:p>
        </w:tc>
      </w:tr>
      <w:tr w:rsidR="00E1393F" w:rsidRPr="00AE3B64" w14:paraId="6140496C" w14:textId="77777777" w:rsidTr="00426CA3">
        <w:trPr>
          <w:trHeight w:val="20"/>
        </w:trPr>
        <w:tc>
          <w:tcPr>
            <w:tcW w:w="193" w:type="pct"/>
            <w:shd w:val="clear" w:color="auto" w:fill="auto"/>
          </w:tcPr>
          <w:p w14:paraId="75C3EE0B" w14:textId="77777777" w:rsidR="00E1393F" w:rsidRPr="00AE3B64" w:rsidRDefault="00E1393F" w:rsidP="001F6370">
            <w:pPr>
              <w:pStyle w:val="aff8"/>
              <w:numPr>
                <w:ilvl w:val="0"/>
                <w:numId w:val="126"/>
              </w:numPr>
              <w:autoSpaceDE w:val="0"/>
              <w:autoSpaceDN w:val="0"/>
              <w:adjustRightInd w:val="0"/>
              <w:spacing w:line="240" w:lineRule="auto"/>
              <w:ind w:left="697" w:hanging="584"/>
              <w:jc w:val="center"/>
              <w:rPr>
                <w:sz w:val="20"/>
              </w:rPr>
            </w:pPr>
          </w:p>
        </w:tc>
        <w:tc>
          <w:tcPr>
            <w:tcW w:w="1071" w:type="pct"/>
            <w:shd w:val="clear" w:color="auto" w:fill="auto"/>
          </w:tcPr>
          <w:p w14:paraId="78901C1F" w14:textId="77777777" w:rsidR="00E1393F" w:rsidRPr="00AE3B64" w:rsidRDefault="00E1393F" w:rsidP="00E1393F">
            <w:pPr>
              <w:autoSpaceDE w:val="0"/>
              <w:autoSpaceDN w:val="0"/>
              <w:adjustRightInd w:val="0"/>
              <w:ind w:left="147"/>
              <w:rPr>
                <w:sz w:val="20"/>
                <w:szCs w:val="20"/>
              </w:rPr>
            </w:pPr>
            <w:r w:rsidRPr="00AE3B64">
              <w:rPr>
                <w:sz w:val="20"/>
                <w:szCs w:val="20"/>
              </w:rPr>
              <w:t>Ведение садоводства</w:t>
            </w:r>
          </w:p>
        </w:tc>
        <w:tc>
          <w:tcPr>
            <w:tcW w:w="341" w:type="pct"/>
            <w:shd w:val="clear" w:color="auto" w:fill="auto"/>
          </w:tcPr>
          <w:p w14:paraId="4B93C27A" w14:textId="77777777" w:rsidR="00E1393F" w:rsidRPr="00AE3B64" w:rsidRDefault="00E1393F" w:rsidP="00E1393F">
            <w:pPr>
              <w:jc w:val="center"/>
              <w:rPr>
                <w:sz w:val="20"/>
                <w:szCs w:val="20"/>
              </w:rPr>
            </w:pPr>
            <w:r w:rsidRPr="00AE3B64">
              <w:rPr>
                <w:sz w:val="20"/>
                <w:szCs w:val="20"/>
              </w:rPr>
              <w:t>13.2</w:t>
            </w:r>
          </w:p>
        </w:tc>
        <w:tc>
          <w:tcPr>
            <w:tcW w:w="1535" w:type="pct"/>
            <w:shd w:val="clear" w:color="auto" w:fill="auto"/>
          </w:tcPr>
          <w:p w14:paraId="7E98ADD7"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Осуществление отдыха и (или) выращивания гражданами для собственных нужд сельскохозяйственных культур;</w:t>
            </w:r>
          </w:p>
          <w:p w14:paraId="4252040C"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60" w:type="pct"/>
            <w:shd w:val="clear" w:color="auto" w:fill="auto"/>
          </w:tcPr>
          <w:p w14:paraId="5F720C69" w14:textId="77777777" w:rsidR="00E1393F" w:rsidRPr="00AE3B64" w:rsidRDefault="00E1393F" w:rsidP="002E4FC2">
            <w:pPr>
              <w:numPr>
                <w:ilvl w:val="0"/>
                <w:numId w:val="133"/>
              </w:numPr>
              <w:tabs>
                <w:tab w:val="left" w:pos="425"/>
              </w:tabs>
              <w:autoSpaceDE w:val="0"/>
              <w:autoSpaceDN w:val="0"/>
              <w:adjustRightInd w:val="0"/>
              <w:ind w:left="424"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552FFFF"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bCs/>
                <w:sz w:val="20"/>
              </w:rPr>
            </w:pPr>
            <w:r w:rsidRPr="00AE3B64">
              <w:rPr>
                <w:rFonts w:eastAsia="Calibri"/>
                <w:bCs/>
                <w:sz w:val="20"/>
                <w:szCs w:val="20"/>
                <w:lang w:eastAsia="en-US"/>
              </w:rPr>
              <w:t>минимальные размеры земельного участка – 400 м</w:t>
            </w:r>
            <w:r w:rsidRPr="00AE3B64">
              <w:rPr>
                <w:rFonts w:eastAsia="Calibri"/>
                <w:bCs/>
                <w:sz w:val="20"/>
                <w:szCs w:val="20"/>
                <w:vertAlign w:val="superscript"/>
                <w:lang w:eastAsia="en-US"/>
              </w:rPr>
              <w:t>2</w:t>
            </w:r>
            <w:r w:rsidRPr="00AE3B64">
              <w:rPr>
                <w:rFonts w:eastAsia="Calibri"/>
                <w:bCs/>
                <w:sz w:val="20"/>
                <w:szCs w:val="20"/>
                <w:lang w:eastAsia="en-US"/>
              </w:rPr>
              <w:t>;</w:t>
            </w:r>
          </w:p>
          <w:p w14:paraId="4C33AA09"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
                <w:bCs/>
                <w:sz w:val="20"/>
                <w:szCs w:val="20"/>
                <w:lang w:eastAsia="en-US"/>
              </w:rPr>
            </w:pPr>
            <w:r w:rsidRPr="00AE3B64">
              <w:rPr>
                <w:rFonts w:eastAsia="Calibri"/>
                <w:bCs/>
                <w:sz w:val="20"/>
                <w:szCs w:val="20"/>
                <w:lang w:eastAsia="en-US"/>
              </w:rPr>
              <w:t>максимальные размеры земельного участка – 2000 м</w:t>
            </w:r>
            <w:r w:rsidRPr="00AE3B64">
              <w:rPr>
                <w:rFonts w:eastAsia="Calibri"/>
                <w:bCs/>
                <w:sz w:val="20"/>
                <w:szCs w:val="20"/>
                <w:vertAlign w:val="superscript"/>
                <w:lang w:eastAsia="en-US"/>
              </w:rPr>
              <w:t>2</w:t>
            </w:r>
            <w:r w:rsidRPr="00AE3B64">
              <w:rPr>
                <w:rFonts w:eastAsia="Calibri"/>
                <w:bCs/>
                <w:sz w:val="20"/>
                <w:szCs w:val="20"/>
                <w:lang w:eastAsia="en-US"/>
              </w:rPr>
              <w:t>.</w:t>
            </w:r>
          </w:p>
          <w:p w14:paraId="750EF149" w14:textId="77777777" w:rsidR="00E1393F" w:rsidRPr="00AE3B64" w:rsidRDefault="00E1393F" w:rsidP="002E4FC2">
            <w:pPr>
              <w:numPr>
                <w:ilvl w:val="0"/>
                <w:numId w:val="133"/>
              </w:numPr>
              <w:tabs>
                <w:tab w:val="left" w:pos="425"/>
              </w:tabs>
              <w:autoSpaceDE w:val="0"/>
              <w:autoSpaceDN w:val="0"/>
              <w:adjustRightInd w:val="0"/>
              <w:ind w:left="424"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94B6B70" w14:textId="77777777" w:rsidR="00E1393F" w:rsidRPr="00AE3B64" w:rsidRDefault="00E1393F" w:rsidP="002E4FC2">
            <w:pPr>
              <w:numPr>
                <w:ilvl w:val="0"/>
                <w:numId w:val="1"/>
              </w:numPr>
              <w:tabs>
                <w:tab w:val="left" w:pos="425"/>
              </w:tabs>
              <w:autoSpaceDE w:val="0"/>
              <w:autoSpaceDN w:val="0"/>
              <w:adjustRightInd w:val="0"/>
              <w:ind w:left="424" w:right="59" w:hanging="284"/>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Pr="00AE3B64">
              <w:rPr>
                <w:rFonts w:eastAsia="Calibri"/>
                <w:bCs/>
                <w:sz w:val="20"/>
                <w:szCs w:val="20"/>
                <w:lang w:eastAsia="en-US"/>
              </w:rPr>
              <w:lastRenderedPageBreak/>
              <w:t xml:space="preserve">и(или) садового дома </w:t>
            </w:r>
            <w:r w:rsidRPr="00AE3B64">
              <w:rPr>
                <w:rFonts w:eastAsia="Calibri"/>
                <w:bCs/>
                <w:sz w:val="20"/>
                <w:szCs w:val="20"/>
                <w:lang w:eastAsia="en-US"/>
              </w:rPr>
              <w:br/>
              <w:t>- 3 м;</w:t>
            </w:r>
          </w:p>
          <w:p w14:paraId="3D659383" w14:textId="77777777" w:rsidR="00E1393F" w:rsidRPr="00AE3B64" w:rsidRDefault="00E1393F" w:rsidP="002E4FC2">
            <w:pPr>
              <w:numPr>
                <w:ilvl w:val="0"/>
                <w:numId w:val="1"/>
              </w:numPr>
              <w:tabs>
                <w:tab w:val="left" w:pos="425"/>
              </w:tabs>
              <w:autoSpaceDE w:val="0"/>
              <w:autoSpaceDN w:val="0"/>
              <w:adjustRightInd w:val="0"/>
              <w:ind w:left="442"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построек для содержания скота и птицы до границы смежного земельного участка – 4 м;</w:t>
            </w:r>
          </w:p>
          <w:p w14:paraId="7CD8CAAC" w14:textId="77777777" w:rsidR="00E1393F" w:rsidRPr="00AE3B64" w:rsidRDefault="00E1393F" w:rsidP="002E4FC2">
            <w:pPr>
              <w:numPr>
                <w:ilvl w:val="0"/>
                <w:numId w:val="1"/>
              </w:numPr>
              <w:tabs>
                <w:tab w:val="left" w:pos="425"/>
              </w:tabs>
              <w:autoSpaceDE w:val="0"/>
              <w:autoSpaceDN w:val="0"/>
              <w:adjustRightInd w:val="0"/>
              <w:ind w:left="442"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(бани, гаражи и др.) до границы смежного земельного участка – 1 м;</w:t>
            </w:r>
          </w:p>
          <w:p w14:paraId="23E430A2" w14:textId="77777777" w:rsidR="00E1393F" w:rsidRPr="00AE3B64" w:rsidRDefault="00E1393F" w:rsidP="002E4FC2">
            <w:pPr>
              <w:numPr>
                <w:ilvl w:val="0"/>
                <w:numId w:val="1"/>
              </w:numPr>
              <w:tabs>
                <w:tab w:val="left" w:pos="425"/>
              </w:tabs>
              <w:autoSpaceDE w:val="0"/>
              <w:autoSpaceDN w:val="0"/>
              <w:adjustRightInd w:val="0"/>
              <w:ind w:left="442"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042A6BFB" w14:textId="77777777" w:rsidR="00E1393F" w:rsidRPr="00AE3B64" w:rsidRDefault="00E1393F" w:rsidP="002E4FC2">
            <w:pPr>
              <w:numPr>
                <w:ilvl w:val="0"/>
                <w:numId w:val="133"/>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A7D2757" w14:textId="77777777" w:rsidR="00E1393F" w:rsidRPr="00AE3B64" w:rsidRDefault="00E1393F" w:rsidP="002E4FC2">
            <w:pPr>
              <w:numPr>
                <w:ilvl w:val="0"/>
                <w:numId w:val="1"/>
              </w:numPr>
              <w:tabs>
                <w:tab w:val="left" w:pos="425"/>
              </w:tabs>
              <w:autoSpaceDE w:val="0"/>
              <w:autoSpaceDN w:val="0"/>
              <w:adjustRightInd w:val="0"/>
              <w:ind w:left="442"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5E5B266C" w14:textId="77777777" w:rsidR="00E1393F" w:rsidRPr="00AE3B64" w:rsidRDefault="00E1393F" w:rsidP="002E4FC2">
            <w:pPr>
              <w:numPr>
                <w:ilvl w:val="0"/>
                <w:numId w:val="1"/>
              </w:numPr>
              <w:tabs>
                <w:tab w:val="left" w:pos="425"/>
              </w:tabs>
              <w:autoSpaceDE w:val="0"/>
              <w:autoSpaceDN w:val="0"/>
              <w:adjustRightInd w:val="0"/>
              <w:ind w:left="442"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69DDD3B3" w14:textId="77777777" w:rsidR="00E1393F" w:rsidRPr="00AE3B64" w:rsidRDefault="00E1393F" w:rsidP="002E4FC2">
            <w:pPr>
              <w:numPr>
                <w:ilvl w:val="0"/>
                <w:numId w:val="1"/>
              </w:numPr>
              <w:tabs>
                <w:tab w:val="left" w:pos="425"/>
              </w:tabs>
              <w:autoSpaceDE w:val="0"/>
              <w:autoSpaceDN w:val="0"/>
              <w:adjustRightInd w:val="0"/>
              <w:ind w:left="442"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7E0F6B64" w14:textId="77777777" w:rsidR="00E1393F" w:rsidRPr="00AE3B64" w:rsidRDefault="00E1393F" w:rsidP="002E4FC2">
            <w:pPr>
              <w:numPr>
                <w:ilvl w:val="0"/>
                <w:numId w:val="1"/>
              </w:numPr>
              <w:tabs>
                <w:tab w:val="left" w:pos="425"/>
              </w:tabs>
              <w:autoSpaceDE w:val="0"/>
              <w:autoSpaceDN w:val="0"/>
              <w:adjustRightInd w:val="0"/>
              <w:ind w:left="442" w:right="59"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3097D4B7" w14:textId="77777777" w:rsidR="00E1393F" w:rsidRPr="00AE3B64" w:rsidRDefault="00E1393F" w:rsidP="002E4FC2">
            <w:pPr>
              <w:numPr>
                <w:ilvl w:val="0"/>
                <w:numId w:val="1"/>
              </w:numPr>
              <w:tabs>
                <w:tab w:val="left" w:pos="425"/>
              </w:tabs>
              <w:autoSpaceDE w:val="0"/>
              <w:autoSpaceDN w:val="0"/>
              <w:adjustRightInd w:val="0"/>
              <w:ind w:left="442" w:right="59" w:hanging="284"/>
              <w:contextualSpacing/>
              <w:rPr>
                <w:rFonts w:eastAsia="Calibri"/>
                <w:bCs/>
                <w:sz w:val="20"/>
                <w:szCs w:val="20"/>
                <w:lang w:eastAsia="en-US"/>
              </w:rPr>
            </w:pPr>
            <w:r w:rsidRPr="00AE3B64">
              <w:rPr>
                <w:rFonts w:eastAsia="Calibri"/>
                <w:bCs/>
                <w:sz w:val="20"/>
                <w:szCs w:val="20"/>
                <w:lang w:eastAsia="en-US"/>
              </w:rPr>
              <w:t xml:space="preserve">максимальная высота вспомогательных построек </w:t>
            </w:r>
            <w:r w:rsidRPr="00AE3B64">
              <w:rPr>
                <w:rFonts w:eastAsia="Calibri"/>
                <w:bCs/>
                <w:sz w:val="20"/>
                <w:szCs w:val="20"/>
                <w:lang w:eastAsia="en-US"/>
              </w:rPr>
              <w:br/>
              <w:t>(кроме бани) – 5 м.</w:t>
            </w:r>
          </w:p>
          <w:p w14:paraId="4BC82DD9" w14:textId="77777777" w:rsidR="00E1393F" w:rsidRPr="00AE3B64" w:rsidRDefault="00E1393F" w:rsidP="002E4FC2">
            <w:pPr>
              <w:numPr>
                <w:ilvl w:val="0"/>
                <w:numId w:val="133"/>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5993AE9A" w14:textId="77777777" w:rsidR="00E1393F" w:rsidRPr="00AE3B64" w:rsidRDefault="00E1393F" w:rsidP="002E4FC2">
            <w:pPr>
              <w:numPr>
                <w:ilvl w:val="0"/>
                <w:numId w:val="1"/>
              </w:numPr>
              <w:tabs>
                <w:tab w:val="left" w:pos="425"/>
              </w:tabs>
              <w:autoSpaceDE w:val="0"/>
              <w:autoSpaceDN w:val="0"/>
              <w:adjustRightInd w:val="0"/>
              <w:ind w:left="442" w:right="59" w:hanging="284"/>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–40.</w:t>
            </w:r>
          </w:p>
          <w:p w14:paraId="119E42CF" w14:textId="77777777" w:rsidR="00E1393F" w:rsidRPr="00AE3B64" w:rsidRDefault="00E1393F" w:rsidP="002E4FC2">
            <w:pPr>
              <w:numPr>
                <w:ilvl w:val="0"/>
                <w:numId w:val="133"/>
              </w:numPr>
              <w:tabs>
                <w:tab w:val="left" w:pos="425"/>
              </w:tabs>
              <w:autoSpaceDE w:val="0"/>
              <w:autoSpaceDN w:val="0"/>
              <w:adjustRightInd w:val="0"/>
              <w:ind w:left="427" w:right="59" w:hanging="284"/>
              <w:contextualSpacing/>
              <w:rPr>
                <w:rFonts w:eastAsia="Calibri"/>
                <w:b/>
                <w:bCs/>
                <w:sz w:val="20"/>
                <w:szCs w:val="20"/>
                <w:lang w:eastAsia="en-US"/>
              </w:rPr>
            </w:pPr>
            <w:r w:rsidRPr="00AE3B64">
              <w:rPr>
                <w:rFonts w:eastAsia="Calibri"/>
                <w:b/>
                <w:bCs/>
                <w:sz w:val="20"/>
                <w:szCs w:val="20"/>
                <w:lang w:eastAsia="en-US"/>
              </w:rPr>
              <w:t>Иные показатели:</w:t>
            </w:r>
          </w:p>
          <w:p w14:paraId="7F75B226" w14:textId="77777777" w:rsidR="00E1393F" w:rsidRPr="00AE3B64" w:rsidRDefault="00E1393F" w:rsidP="002E4FC2">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максимальная высота ограждения земельного участка – 1,8 м</w:t>
            </w:r>
          </w:p>
        </w:tc>
      </w:tr>
      <w:tr w:rsidR="00E1393F" w:rsidRPr="00AE3B64" w14:paraId="2E4F4F65" w14:textId="77777777" w:rsidTr="00426CA3">
        <w:trPr>
          <w:trHeight w:val="20"/>
        </w:trPr>
        <w:tc>
          <w:tcPr>
            <w:tcW w:w="193" w:type="pct"/>
            <w:shd w:val="clear" w:color="auto" w:fill="FFFFFF"/>
          </w:tcPr>
          <w:p w14:paraId="7A4DAA8B" w14:textId="77777777" w:rsidR="00E1393F" w:rsidRPr="00AE3B64" w:rsidRDefault="00E1393F" w:rsidP="00E1393F">
            <w:pPr>
              <w:ind w:left="53" w:right="106"/>
              <w:jc w:val="center"/>
              <w:rPr>
                <w:b/>
                <w:sz w:val="20"/>
                <w:szCs w:val="20"/>
              </w:rPr>
            </w:pPr>
            <w:r w:rsidRPr="00AE3B64">
              <w:rPr>
                <w:b/>
                <w:sz w:val="20"/>
                <w:szCs w:val="20"/>
              </w:rPr>
              <w:lastRenderedPageBreak/>
              <w:t>2</w:t>
            </w:r>
          </w:p>
        </w:tc>
        <w:tc>
          <w:tcPr>
            <w:tcW w:w="4807" w:type="pct"/>
            <w:gridSpan w:val="4"/>
            <w:shd w:val="clear" w:color="auto" w:fill="FFFFFF"/>
          </w:tcPr>
          <w:p w14:paraId="10948F6F" w14:textId="77777777" w:rsidR="00E1393F" w:rsidRPr="00AE3B64" w:rsidRDefault="00E1393F" w:rsidP="00E1393F">
            <w:pPr>
              <w:ind w:left="53" w:right="106"/>
              <w:jc w:val="center"/>
              <w:rPr>
                <w:b/>
                <w:sz w:val="20"/>
                <w:szCs w:val="20"/>
              </w:rPr>
            </w:pPr>
            <w:r w:rsidRPr="00AE3B64">
              <w:rPr>
                <w:b/>
                <w:sz w:val="20"/>
                <w:szCs w:val="20"/>
              </w:rPr>
              <w:t>Условно разрешенные виды использования</w:t>
            </w:r>
          </w:p>
        </w:tc>
      </w:tr>
      <w:tr w:rsidR="00E1393F" w:rsidRPr="00AE3B64" w14:paraId="67BC956E" w14:textId="77777777" w:rsidTr="00426CA3">
        <w:trPr>
          <w:trHeight w:val="20"/>
        </w:trPr>
        <w:tc>
          <w:tcPr>
            <w:tcW w:w="193" w:type="pct"/>
            <w:shd w:val="clear" w:color="auto" w:fill="auto"/>
          </w:tcPr>
          <w:p w14:paraId="33A5A6C4" w14:textId="68E56940" w:rsidR="00E1393F" w:rsidRPr="00426CA3" w:rsidRDefault="00426CA3" w:rsidP="00426CA3">
            <w:pPr>
              <w:autoSpaceDE w:val="0"/>
              <w:autoSpaceDN w:val="0"/>
              <w:adjustRightInd w:val="0"/>
              <w:ind w:left="-5" w:firstLine="5"/>
              <w:jc w:val="center"/>
              <w:rPr>
                <w:sz w:val="20"/>
              </w:rPr>
            </w:pPr>
            <w:r>
              <w:rPr>
                <w:sz w:val="20"/>
              </w:rPr>
              <w:t>2.</w:t>
            </w:r>
            <w:r w:rsidR="00F06395">
              <w:rPr>
                <w:sz w:val="20"/>
              </w:rPr>
              <w:t>1</w:t>
            </w:r>
          </w:p>
        </w:tc>
        <w:tc>
          <w:tcPr>
            <w:tcW w:w="1071" w:type="pct"/>
            <w:shd w:val="clear" w:color="auto" w:fill="auto"/>
          </w:tcPr>
          <w:p w14:paraId="74FB7535"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Выпас сельскохозяйственных животных</w:t>
            </w:r>
          </w:p>
        </w:tc>
        <w:tc>
          <w:tcPr>
            <w:tcW w:w="341" w:type="pct"/>
            <w:shd w:val="clear" w:color="auto" w:fill="auto"/>
          </w:tcPr>
          <w:p w14:paraId="6DCC6172" w14:textId="77777777" w:rsidR="00E1393F" w:rsidRPr="00AE3B64" w:rsidRDefault="00E1393F" w:rsidP="00E1393F">
            <w:pPr>
              <w:jc w:val="center"/>
              <w:rPr>
                <w:sz w:val="20"/>
                <w:szCs w:val="20"/>
              </w:rPr>
            </w:pPr>
            <w:r w:rsidRPr="00AE3B64">
              <w:rPr>
                <w:sz w:val="20"/>
                <w:szCs w:val="20"/>
              </w:rPr>
              <w:t>1.20</w:t>
            </w:r>
          </w:p>
        </w:tc>
        <w:tc>
          <w:tcPr>
            <w:tcW w:w="1535" w:type="pct"/>
            <w:shd w:val="clear" w:color="auto" w:fill="auto"/>
          </w:tcPr>
          <w:p w14:paraId="54C34188"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Выпас сельскохозяйственных животных</w:t>
            </w:r>
          </w:p>
        </w:tc>
        <w:tc>
          <w:tcPr>
            <w:tcW w:w="1860" w:type="pct"/>
            <w:shd w:val="clear" w:color="auto" w:fill="auto"/>
          </w:tcPr>
          <w:p w14:paraId="61B5E6A1" w14:textId="77777777" w:rsidR="00E1393F" w:rsidRPr="00AE3B64" w:rsidRDefault="00E1393F" w:rsidP="001F6370">
            <w:pPr>
              <w:numPr>
                <w:ilvl w:val="0"/>
                <w:numId w:val="13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A5DA1BB" w14:textId="77777777" w:rsidR="00E1393F" w:rsidRPr="00AE3B64" w:rsidRDefault="00E1393F" w:rsidP="001F6370">
            <w:pPr>
              <w:pStyle w:val="aff8"/>
              <w:numPr>
                <w:ilvl w:val="0"/>
                <w:numId w:val="53"/>
              </w:numPr>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15124459" w14:textId="77777777" w:rsidR="00E1393F" w:rsidRPr="00AE3B64" w:rsidRDefault="00E1393F" w:rsidP="001F6370">
            <w:pPr>
              <w:numPr>
                <w:ilvl w:val="0"/>
                <w:numId w:val="136"/>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78D4D3C2" w14:textId="77777777" w:rsidR="00E1393F" w:rsidRPr="00AE3B64" w:rsidRDefault="00E1393F" w:rsidP="001F6370">
            <w:pPr>
              <w:pStyle w:val="aff8"/>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17CCB9FB" w14:textId="77777777" w:rsidR="00E1393F" w:rsidRPr="00AE3B64" w:rsidRDefault="00E1393F" w:rsidP="001F6370">
            <w:pPr>
              <w:numPr>
                <w:ilvl w:val="0"/>
                <w:numId w:val="13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4079971" w14:textId="77777777" w:rsidR="00E1393F" w:rsidRPr="00AE3B64" w:rsidRDefault="00E1393F" w:rsidP="001F6370">
            <w:pPr>
              <w:pStyle w:val="aff8"/>
              <w:numPr>
                <w:ilvl w:val="0"/>
                <w:numId w:val="53"/>
              </w:numPr>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529653EC" w14:textId="77777777" w:rsidR="00E1393F" w:rsidRPr="00AE3B64" w:rsidRDefault="00E1393F" w:rsidP="001F6370">
            <w:pPr>
              <w:numPr>
                <w:ilvl w:val="0"/>
                <w:numId w:val="136"/>
              </w:numPr>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C1E76B3" w14:textId="77777777" w:rsidR="00E1393F" w:rsidRPr="00AE3B64" w:rsidRDefault="00E1393F" w:rsidP="001F6370">
            <w:pPr>
              <w:pStyle w:val="aff8"/>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575B8E86" w14:textId="77777777" w:rsidTr="00426CA3">
        <w:trPr>
          <w:trHeight w:val="20"/>
        </w:trPr>
        <w:tc>
          <w:tcPr>
            <w:tcW w:w="193" w:type="pct"/>
            <w:shd w:val="clear" w:color="auto" w:fill="FFFFFF"/>
          </w:tcPr>
          <w:p w14:paraId="48BD8616" w14:textId="77777777" w:rsidR="00E1393F" w:rsidRPr="00AE3B64" w:rsidRDefault="00E1393F" w:rsidP="00E1393F">
            <w:pPr>
              <w:ind w:left="53" w:right="106"/>
              <w:jc w:val="center"/>
              <w:rPr>
                <w:b/>
                <w:sz w:val="20"/>
                <w:szCs w:val="20"/>
              </w:rPr>
            </w:pPr>
            <w:r w:rsidRPr="00AE3B64">
              <w:rPr>
                <w:b/>
                <w:sz w:val="20"/>
                <w:szCs w:val="20"/>
              </w:rPr>
              <w:lastRenderedPageBreak/>
              <w:t>3</w:t>
            </w:r>
          </w:p>
        </w:tc>
        <w:tc>
          <w:tcPr>
            <w:tcW w:w="4807" w:type="pct"/>
            <w:gridSpan w:val="4"/>
            <w:shd w:val="clear" w:color="auto" w:fill="FFFFFF"/>
          </w:tcPr>
          <w:p w14:paraId="29CDCDC4" w14:textId="77777777" w:rsidR="00E1393F" w:rsidRPr="00AE3B64" w:rsidRDefault="00E1393F" w:rsidP="00E1393F">
            <w:pPr>
              <w:ind w:left="53" w:right="106"/>
              <w:jc w:val="center"/>
              <w:rPr>
                <w:b/>
                <w:sz w:val="20"/>
                <w:szCs w:val="20"/>
              </w:rPr>
            </w:pPr>
            <w:r w:rsidRPr="00AE3B64">
              <w:rPr>
                <w:b/>
                <w:sz w:val="20"/>
                <w:szCs w:val="20"/>
              </w:rPr>
              <w:t>Вспомогательные виды разрешенного использования – не установлены</w:t>
            </w:r>
          </w:p>
        </w:tc>
      </w:tr>
    </w:tbl>
    <w:p w14:paraId="6E779EF7"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pPr>
    </w:p>
    <w:p w14:paraId="7E1A6655" w14:textId="77777777" w:rsidR="00E1393F" w:rsidRPr="00AE3B64" w:rsidRDefault="00E1393F" w:rsidP="00E1393F">
      <w:pPr>
        <w:pStyle w:val="ConsNormal"/>
        <w:widowControl/>
        <w:spacing w:line="300" w:lineRule="auto"/>
        <w:ind w:right="0" w:firstLine="0"/>
        <w:jc w:val="both"/>
        <w:rPr>
          <w:rFonts w:ascii="Times New Roman" w:hAnsi="Times New Roman" w:cs="Times New Roman"/>
          <w:sz w:val="24"/>
          <w:szCs w:val="24"/>
        </w:rPr>
        <w:sectPr w:rsidR="00E1393F" w:rsidRPr="00AE3B64" w:rsidSect="00184870">
          <w:pgSz w:w="16838" w:h="11906" w:orient="landscape"/>
          <w:pgMar w:top="1418" w:right="1134" w:bottom="567" w:left="1134" w:header="567" w:footer="567" w:gutter="0"/>
          <w:cols w:space="708"/>
          <w:titlePg/>
          <w:docGrid w:linePitch="360"/>
        </w:sectPr>
      </w:pPr>
    </w:p>
    <w:p w14:paraId="55D4CDC7" w14:textId="2009D8B0" w:rsidR="00E1393F" w:rsidRPr="00AE3B64" w:rsidRDefault="001932F3" w:rsidP="00184870">
      <w:pPr>
        <w:pStyle w:val="4"/>
        <w:spacing w:before="120" w:after="0" w:line="276" w:lineRule="auto"/>
        <w:rPr>
          <w:sz w:val="24"/>
          <w:szCs w:val="24"/>
        </w:rPr>
      </w:pPr>
      <w:bookmarkStart w:id="40" w:name="_Toc111136693"/>
      <w:bookmarkStart w:id="41" w:name="_Toc169180618"/>
      <w:r>
        <w:rPr>
          <w:sz w:val="24"/>
          <w:szCs w:val="24"/>
        </w:rPr>
        <w:lastRenderedPageBreak/>
        <w:t xml:space="preserve">Статья 31.2 </w:t>
      </w:r>
      <w:r w:rsidR="00E1393F" w:rsidRPr="00AE3B64">
        <w:rPr>
          <w:sz w:val="24"/>
          <w:szCs w:val="24"/>
        </w:rPr>
        <w:t xml:space="preserve">Зона </w:t>
      </w:r>
      <w:bookmarkEnd w:id="40"/>
      <w:r w:rsidR="00E1393F" w:rsidRPr="00AE3B64">
        <w:rPr>
          <w:sz w:val="24"/>
          <w:szCs w:val="24"/>
        </w:rPr>
        <w:t>сельскохозяйственного назначения за границами населенных пунктов</w:t>
      </w:r>
      <w:r>
        <w:rPr>
          <w:sz w:val="24"/>
          <w:szCs w:val="24"/>
        </w:rPr>
        <w:t xml:space="preserve"> (СХ-2)</w:t>
      </w:r>
      <w:bookmarkEnd w:id="41"/>
    </w:p>
    <w:p w14:paraId="5FE731B8" w14:textId="508A5430" w:rsidR="00E1393F" w:rsidRPr="00AE3B64" w:rsidRDefault="00E1393F" w:rsidP="00E1393F">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сельскохозяйственного назначения за границами населенных пунктов представлены в таблице 2.</w:t>
      </w:r>
      <w:r w:rsidR="00793F55" w:rsidRPr="00AE3B64">
        <w:rPr>
          <w:rFonts w:ascii="Times New Roman" w:hAnsi="Times New Roman" w:cs="Times New Roman"/>
          <w:sz w:val="24"/>
          <w:szCs w:val="24"/>
        </w:rPr>
        <w:t>9</w:t>
      </w:r>
      <w:r w:rsidRPr="00AE3B64">
        <w:rPr>
          <w:rFonts w:ascii="Times New Roman" w:hAnsi="Times New Roman" w:cs="Times New Roman"/>
          <w:sz w:val="24"/>
          <w:szCs w:val="24"/>
        </w:rPr>
        <w:t>.</w:t>
      </w:r>
    </w:p>
    <w:p w14:paraId="436B454C"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pPr>
    </w:p>
    <w:p w14:paraId="054E4C34"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184870">
          <w:pgSz w:w="11906" w:h="16838"/>
          <w:pgMar w:top="1134" w:right="567" w:bottom="1134" w:left="1418" w:header="567" w:footer="567" w:gutter="0"/>
          <w:cols w:space="708"/>
          <w:titlePg/>
          <w:docGrid w:linePitch="360"/>
        </w:sectPr>
      </w:pPr>
    </w:p>
    <w:p w14:paraId="27CE2755" w14:textId="76140C45" w:rsidR="00E1393F" w:rsidRPr="00AE3B64" w:rsidRDefault="00E1393F" w:rsidP="00E1393F">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9</w:t>
      </w:r>
    </w:p>
    <w:p w14:paraId="2AC7A373" w14:textId="306542B9" w:rsidR="00E1393F" w:rsidRPr="00AE3B64" w:rsidRDefault="00E1393F" w:rsidP="00E1393F">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сельскохозяйственного назначения за границами населенных пунктов</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19"/>
        <w:gridCol w:w="993"/>
        <w:gridCol w:w="4394"/>
        <w:gridCol w:w="5492"/>
      </w:tblGrid>
      <w:tr w:rsidR="00E1393F" w:rsidRPr="00AE3B64" w14:paraId="2E9334D1" w14:textId="77777777" w:rsidTr="00E1393F">
        <w:trPr>
          <w:trHeight w:val="25"/>
          <w:jc w:val="center"/>
        </w:trPr>
        <w:tc>
          <w:tcPr>
            <w:tcW w:w="193" w:type="pct"/>
            <w:shd w:val="clear" w:color="auto" w:fill="FFFFFF"/>
            <w:vAlign w:val="center"/>
          </w:tcPr>
          <w:p w14:paraId="47D635C3" w14:textId="77777777" w:rsidR="00E1393F" w:rsidRPr="00AE3B64" w:rsidRDefault="00E1393F" w:rsidP="00E1393F">
            <w:pPr>
              <w:jc w:val="center"/>
              <w:rPr>
                <w:b/>
                <w:sz w:val="20"/>
              </w:rPr>
            </w:pPr>
            <w:r w:rsidRPr="00AE3B64">
              <w:rPr>
                <w:b/>
                <w:sz w:val="20"/>
              </w:rPr>
              <w:t>№</w:t>
            </w:r>
          </w:p>
        </w:tc>
        <w:tc>
          <w:tcPr>
            <w:tcW w:w="1071" w:type="pct"/>
            <w:shd w:val="clear" w:color="auto" w:fill="FFFFFF"/>
            <w:vAlign w:val="center"/>
          </w:tcPr>
          <w:p w14:paraId="7FD96283" w14:textId="77777777" w:rsidR="00E1393F" w:rsidRPr="00AE3B64" w:rsidRDefault="00E1393F" w:rsidP="00E1393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51A53247" w14:textId="77777777" w:rsidR="00E1393F" w:rsidRPr="00AE3B64" w:rsidRDefault="00E1393F" w:rsidP="00E1393F">
            <w:pPr>
              <w:jc w:val="center"/>
              <w:rPr>
                <w:b/>
                <w:sz w:val="20"/>
              </w:rPr>
            </w:pPr>
            <w:r w:rsidRPr="00AE3B64">
              <w:rPr>
                <w:b/>
                <w:sz w:val="20"/>
              </w:rPr>
              <w:t>Код</w:t>
            </w:r>
          </w:p>
        </w:tc>
        <w:tc>
          <w:tcPr>
            <w:tcW w:w="1509" w:type="pct"/>
            <w:shd w:val="clear" w:color="auto" w:fill="FFFFFF"/>
            <w:vAlign w:val="center"/>
          </w:tcPr>
          <w:p w14:paraId="49869CD8" w14:textId="77777777" w:rsidR="00E1393F" w:rsidRPr="00AE3B64" w:rsidRDefault="00E1393F" w:rsidP="00E1393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4C3BD625" w14:textId="77777777" w:rsidR="00E1393F" w:rsidRPr="00AE3B64" w:rsidRDefault="00E1393F" w:rsidP="00E1393F">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05DF490" w14:textId="77777777" w:rsidR="00E1393F" w:rsidRPr="00AE3B64" w:rsidRDefault="00E1393F" w:rsidP="00E1393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1"/>
        <w:gridCol w:w="1008"/>
        <w:gridCol w:w="4397"/>
        <w:gridCol w:w="5492"/>
      </w:tblGrid>
      <w:tr w:rsidR="00E1393F" w:rsidRPr="00AE3B64" w14:paraId="5C395A64" w14:textId="77777777" w:rsidTr="00E1393F">
        <w:trPr>
          <w:trHeight w:val="20"/>
          <w:tblHeader/>
        </w:trPr>
        <w:tc>
          <w:tcPr>
            <w:tcW w:w="193" w:type="pct"/>
            <w:shd w:val="clear" w:color="auto" w:fill="FFFFFF"/>
            <w:vAlign w:val="center"/>
          </w:tcPr>
          <w:p w14:paraId="0F7C32D3" w14:textId="77777777" w:rsidR="00E1393F" w:rsidRPr="00AE3B64" w:rsidRDefault="00E1393F" w:rsidP="00E1393F">
            <w:pPr>
              <w:jc w:val="center"/>
              <w:rPr>
                <w:b/>
                <w:sz w:val="20"/>
                <w:szCs w:val="20"/>
              </w:rPr>
            </w:pPr>
            <w:r w:rsidRPr="00AE3B64">
              <w:rPr>
                <w:b/>
                <w:sz w:val="20"/>
                <w:szCs w:val="20"/>
              </w:rPr>
              <w:t>1</w:t>
            </w:r>
          </w:p>
        </w:tc>
        <w:tc>
          <w:tcPr>
            <w:tcW w:w="1065" w:type="pct"/>
            <w:shd w:val="clear" w:color="auto" w:fill="FFFFFF"/>
          </w:tcPr>
          <w:p w14:paraId="2AB67B75" w14:textId="77777777" w:rsidR="00E1393F" w:rsidRPr="00AE3B64" w:rsidRDefault="00E1393F" w:rsidP="00E1393F">
            <w:pPr>
              <w:jc w:val="center"/>
              <w:rPr>
                <w:b/>
                <w:sz w:val="20"/>
                <w:szCs w:val="20"/>
              </w:rPr>
            </w:pPr>
            <w:r w:rsidRPr="00AE3B64">
              <w:rPr>
                <w:b/>
                <w:sz w:val="20"/>
                <w:szCs w:val="20"/>
              </w:rPr>
              <w:t>2</w:t>
            </w:r>
          </w:p>
        </w:tc>
        <w:tc>
          <w:tcPr>
            <w:tcW w:w="346" w:type="pct"/>
            <w:shd w:val="clear" w:color="auto" w:fill="FFFFFF"/>
          </w:tcPr>
          <w:p w14:paraId="35AAF0D3" w14:textId="77777777" w:rsidR="00E1393F" w:rsidRPr="00AE3B64" w:rsidRDefault="00E1393F" w:rsidP="00E1393F">
            <w:pPr>
              <w:jc w:val="center"/>
              <w:rPr>
                <w:b/>
                <w:sz w:val="20"/>
                <w:szCs w:val="20"/>
              </w:rPr>
            </w:pPr>
            <w:r w:rsidRPr="00AE3B64">
              <w:rPr>
                <w:b/>
                <w:sz w:val="20"/>
                <w:szCs w:val="20"/>
              </w:rPr>
              <w:t>3</w:t>
            </w:r>
          </w:p>
        </w:tc>
        <w:tc>
          <w:tcPr>
            <w:tcW w:w="1510" w:type="pct"/>
            <w:shd w:val="clear" w:color="auto" w:fill="FFFFFF"/>
          </w:tcPr>
          <w:p w14:paraId="79E5A6C4" w14:textId="77777777" w:rsidR="00E1393F" w:rsidRPr="00AE3B64" w:rsidRDefault="00E1393F" w:rsidP="00E1393F">
            <w:pPr>
              <w:jc w:val="center"/>
              <w:rPr>
                <w:b/>
                <w:sz w:val="20"/>
                <w:szCs w:val="20"/>
              </w:rPr>
            </w:pPr>
            <w:r w:rsidRPr="00AE3B64">
              <w:rPr>
                <w:b/>
                <w:sz w:val="20"/>
                <w:szCs w:val="20"/>
              </w:rPr>
              <w:t>4</w:t>
            </w:r>
          </w:p>
        </w:tc>
        <w:tc>
          <w:tcPr>
            <w:tcW w:w="1886" w:type="pct"/>
            <w:shd w:val="clear" w:color="auto" w:fill="FFFFFF"/>
          </w:tcPr>
          <w:p w14:paraId="7A3B9E6B" w14:textId="77777777" w:rsidR="00E1393F" w:rsidRPr="00AE3B64" w:rsidRDefault="00E1393F" w:rsidP="00E1393F">
            <w:pPr>
              <w:ind w:firstLine="2"/>
              <w:jc w:val="center"/>
              <w:rPr>
                <w:b/>
                <w:sz w:val="20"/>
                <w:szCs w:val="20"/>
              </w:rPr>
            </w:pPr>
            <w:r w:rsidRPr="00AE3B64">
              <w:rPr>
                <w:b/>
                <w:sz w:val="20"/>
                <w:szCs w:val="20"/>
              </w:rPr>
              <w:t>5</w:t>
            </w:r>
          </w:p>
        </w:tc>
      </w:tr>
      <w:tr w:rsidR="00E1393F" w:rsidRPr="00AE3B64" w14:paraId="52BC30E6" w14:textId="77777777" w:rsidTr="00E1393F">
        <w:trPr>
          <w:trHeight w:val="20"/>
        </w:trPr>
        <w:tc>
          <w:tcPr>
            <w:tcW w:w="193" w:type="pct"/>
            <w:shd w:val="clear" w:color="auto" w:fill="FFFFFF"/>
          </w:tcPr>
          <w:p w14:paraId="1F4DA158" w14:textId="77777777" w:rsidR="00E1393F" w:rsidRPr="00AE3B64" w:rsidRDefault="00E1393F" w:rsidP="00E1393F">
            <w:pPr>
              <w:ind w:left="53" w:right="106"/>
              <w:jc w:val="center"/>
              <w:rPr>
                <w:b/>
                <w:sz w:val="20"/>
                <w:szCs w:val="20"/>
              </w:rPr>
            </w:pPr>
            <w:r w:rsidRPr="00AE3B64">
              <w:rPr>
                <w:b/>
                <w:sz w:val="20"/>
                <w:szCs w:val="20"/>
              </w:rPr>
              <w:t>1</w:t>
            </w:r>
          </w:p>
        </w:tc>
        <w:tc>
          <w:tcPr>
            <w:tcW w:w="4807" w:type="pct"/>
            <w:gridSpan w:val="4"/>
            <w:shd w:val="clear" w:color="auto" w:fill="FFFFFF"/>
          </w:tcPr>
          <w:p w14:paraId="00337FD8" w14:textId="77777777" w:rsidR="00E1393F" w:rsidRPr="00AE3B64" w:rsidRDefault="00E1393F" w:rsidP="00E1393F">
            <w:pPr>
              <w:ind w:left="53" w:right="106"/>
              <w:jc w:val="center"/>
              <w:rPr>
                <w:b/>
                <w:sz w:val="20"/>
                <w:szCs w:val="20"/>
              </w:rPr>
            </w:pPr>
            <w:r w:rsidRPr="00AE3B64">
              <w:rPr>
                <w:b/>
                <w:sz w:val="20"/>
                <w:szCs w:val="20"/>
              </w:rPr>
              <w:t>Основные виды разрешенного использования</w:t>
            </w:r>
          </w:p>
        </w:tc>
      </w:tr>
      <w:tr w:rsidR="00E1393F" w:rsidRPr="00AE3B64" w14:paraId="73890F58" w14:textId="77777777" w:rsidTr="00E1393F">
        <w:trPr>
          <w:trHeight w:val="20"/>
        </w:trPr>
        <w:tc>
          <w:tcPr>
            <w:tcW w:w="193" w:type="pct"/>
            <w:shd w:val="clear" w:color="auto" w:fill="auto"/>
          </w:tcPr>
          <w:p w14:paraId="18ACC093" w14:textId="77777777" w:rsidR="00E1393F" w:rsidRPr="00AE3B64" w:rsidRDefault="00E1393F" w:rsidP="001F6370">
            <w:pPr>
              <w:pStyle w:val="aff8"/>
              <w:numPr>
                <w:ilvl w:val="0"/>
                <w:numId w:val="141"/>
              </w:numPr>
              <w:autoSpaceDE w:val="0"/>
              <w:autoSpaceDN w:val="0"/>
              <w:adjustRightInd w:val="0"/>
              <w:spacing w:line="240" w:lineRule="auto"/>
              <w:jc w:val="center"/>
              <w:rPr>
                <w:sz w:val="20"/>
              </w:rPr>
            </w:pPr>
          </w:p>
        </w:tc>
        <w:tc>
          <w:tcPr>
            <w:tcW w:w="1065" w:type="pct"/>
            <w:shd w:val="clear" w:color="auto" w:fill="auto"/>
          </w:tcPr>
          <w:p w14:paraId="3664812C" w14:textId="77777777" w:rsidR="00E1393F" w:rsidRPr="00AE3B64" w:rsidRDefault="00E1393F" w:rsidP="00E1393F">
            <w:pPr>
              <w:autoSpaceDE w:val="0"/>
              <w:autoSpaceDN w:val="0"/>
              <w:adjustRightInd w:val="0"/>
              <w:ind w:left="147"/>
              <w:rPr>
                <w:sz w:val="20"/>
                <w:szCs w:val="20"/>
              </w:rPr>
            </w:pPr>
            <w:r w:rsidRPr="00AE3B64">
              <w:rPr>
                <w:sz w:val="20"/>
                <w:szCs w:val="20"/>
              </w:rPr>
              <w:t>Растениеводство</w:t>
            </w:r>
          </w:p>
        </w:tc>
        <w:tc>
          <w:tcPr>
            <w:tcW w:w="346" w:type="pct"/>
            <w:shd w:val="clear" w:color="auto" w:fill="auto"/>
          </w:tcPr>
          <w:p w14:paraId="48BC508C" w14:textId="77777777" w:rsidR="00E1393F" w:rsidRPr="00AE3B64" w:rsidRDefault="00E1393F" w:rsidP="00E1393F">
            <w:pPr>
              <w:jc w:val="center"/>
              <w:rPr>
                <w:sz w:val="20"/>
                <w:szCs w:val="20"/>
              </w:rPr>
            </w:pPr>
            <w:r w:rsidRPr="00AE3B64">
              <w:rPr>
                <w:sz w:val="20"/>
                <w:szCs w:val="20"/>
              </w:rPr>
              <w:t>1.1</w:t>
            </w:r>
          </w:p>
        </w:tc>
        <w:tc>
          <w:tcPr>
            <w:tcW w:w="1510" w:type="pct"/>
            <w:shd w:val="clear" w:color="auto" w:fill="auto"/>
          </w:tcPr>
          <w:p w14:paraId="7B6AE359" w14:textId="77777777" w:rsidR="00E1393F" w:rsidRPr="00AE3B64" w:rsidRDefault="00E1393F" w:rsidP="00E1393F">
            <w:pPr>
              <w:numPr>
                <w:ilvl w:val="0"/>
                <w:numId w:val="1"/>
              </w:numPr>
              <w:autoSpaceDE w:val="0"/>
              <w:autoSpaceDN w:val="0"/>
              <w:adjustRightInd w:val="0"/>
              <w:ind w:left="578" w:right="59" w:hanging="283"/>
              <w:contextualSpacing/>
              <w:rPr>
                <w:sz w:val="20"/>
                <w:szCs w:val="20"/>
              </w:rPr>
            </w:pPr>
            <w:r w:rsidRPr="00AE3B64">
              <w:rPr>
                <w:sz w:val="20"/>
                <w:szCs w:val="20"/>
              </w:rPr>
              <w:t>Осуществление хозяйственной деятельности, связанной с выращиванием сельскохозяйственных культур.</w:t>
            </w:r>
          </w:p>
          <w:p w14:paraId="4EA0BB07" w14:textId="77777777" w:rsidR="00E1393F" w:rsidRPr="00AE3B64" w:rsidRDefault="00E1393F" w:rsidP="00E1393F">
            <w:pPr>
              <w:numPr>
                <w:ilvl w:val="0"/>
                <w:numId w:val="1"/>
              </w:numPr>
              <w:autoSpaceDE w:val="0"/>
              <w:autoSpaceDN w:val="0"/>
              <w:adjustRightInd w:val="0"/>
              <w:ind w:left="578" w:right="59" w:hanging="283"/>
              <w:contextualSpacing/>
              <w:rPr>
                <w:sz w:val="20"/>
                <w:szCs w:val="20"/>
              </w:rPr>
            </w:pPr>
            <w:r w:rsidRPr="00AE3B64">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r:id="rId64" w:history="1">
              <w:r w:rsidRPr="00AE3B64">
                <w:rPr>
                  <w:sz w:val="20"/>
                  <w:szCs w:val="20"/>
                </w:rPr>
                <w:t>кодами 1.2</w:t>
              </w:r>
            </w:hyperlink>
            <w:r w:rsidRPr="00AE3B64">
              <w:rPr>
                <w:sz w:val="20"/>
                <w:szCs w:val="20"/>
              </w:rPr>
              <w:t xml:space="preserve"> – </w:t>
            </w:r>
            <w:hyperlink r:id="rId65" w:history="1">
              <w:r w:rsidRPr="00AE3B64">
                <w:rPr>
                  <w:sz w:val="20"/>
                  <w:szCs w:val="20"/>
                </w:rPr>
                <w:t>1.6</w:t>
              </w:r>
            </w:hyperlink>
          </w:p>
        </w:tc>
        <w:tc>
          <w:tcPr>
            <w:tcW w:w="1886" w:type="pct"/>
            <w:shd w:val="clear" w:color="auto" w:fill="auto"/>
          </w:tcPr>
          <w:p w14:paraId="0733D263" w14:textId="77777777" w:rsidR="00E1393F" w:rsidRPr="00AE3B64" w:rsidRDefault="00E1393F" w:rsidP="001F6370">
            <w:pPr>
              <w:numPr>
                <w:ilvl w:val="0"/>
                <w:numId w:val="137"/>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A1AE772"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252DE532" w14:textId="77777777" w:rsidR="00E1393F" w:rsidRPr="00AE3B64" w:rsidRDefault="00E1393F" w:rsidP="001F6370">
            <w:pPr>
              <w:numPr>
                <w:ilvl w:val="0"/>
                <w:numId w:val="137"/>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CBE6E67" w14:textId="77777777" w:rsidR="00E1393F" w:rsidRPr="00AE3B64" w:rsidRDefault="00E1393F" w:rsidP="001F6370">
            <w:pPr>
              <w:pStyle w:val="aff8"/>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609E4AF2" w14:textId="77777777" w:rsidR="00E1393F" w:rsidRPr="00AE3B64" w:rsidRDefault="00E1393F" w:rsidP="001F6370">
            <w:pPr>
              <w:numPr>
                <w:ilvl w:val="0"/>
                <w:numId w:val="137"/>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3AE048D"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35F15882" w14:textId="77777777" w:rsidR="00E1393F" w:rsidRPr="00AE3B64" w:rsidRDefault="00E1393F" w:rsidP="001F6370">
            <w:pPr>
              <w:numPr>
                <w:ilvl w:val="0"/>
                <w:numId w:val="137"/>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6DD516A"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Cs/>
                <w:sz w:val="20"/>
                <w:lang w:eastAsia="en-US"/>
              </w:rPr>
            </w:pPr>
            <w:r w:rsidRPr="00AE3B64">
              <w:rPr>
                <w:bCs/>
                <w:sz w:val="20"/>
                <w:lang w:eastAsia="en-US"/>
              </w:rPr>
              <w:t>не подлежит установлению</w:t>
            </w:r>
          </w:p>
        </w:tc>
      </w:tr>
      <w:tr w:rsidR="00E1393F" w:rsidRPr="00AE3B64" w14:paraId="031A49CA" w14:textId="77777777" w:rsidTr="00E1393F">
        <w:trPr>
          <w:trHeight w:val="20"/>
        </w:trPr>
        <w:tc>
          <w:tcPr>
            <w:tcW w:w="193" w:type="pct"/>
            <w:shd w:val="clear" w:color="auto" w:fill="auto"/>
          </w:tcPr>
          <w:p w14:paraId="6C1E99E1" w14:textId="77777777" w:rsidR="00E1393F" w:rsidRPr="00AE3B64" w:rsidRDefault="00E1393F" w:rsidP="001F6370">
            <w:pPr>
              <w:pStyle w:val="aff8"/>
              <w:numPr>
                <w:ilvl w:val="0"/>
                <w:numId w:val="141"/>
              </w:numPr>
              <w:autoSpaceDE w:val="0"/>
              <w:autoSpaceDN w:val="0"/>
              <w:adjustRightInd w:val="0"/>
              <w:spacing w:line="240" w:lineRule="auto"/>
              <w:ind w:left="697" w:hanging="584"/>
              <w:jc w:val="center"/>
              <w:rPr>
                <w:sz w:val="20"/>
              </w:rPr>
            </w:pPr>
          </w:p>
        </w:tc>
        <w:tc>
          <w:tcPr>
            <w:tcW w:w="1065" w:type="pct"/>
            <w:shd w:val="clear" w:color="auto" w:fill="auto"/>
          </w:tcPr>
          <w:p w14:paraId="6D0230C4"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Садоводство</w:t>
            </w:r>
          </w:p>
        </w:tc>
        <w:tc>
          <w:tcPr>
            <w:tcW w:w="346" w:type="pct"/>
            <w:shd w:val="clear" w:color="auto" w:fill="auto"/>
          </w:tcPr>
          <w:p w14:paraId="0815BBEE" w14:textId="77777777" w:rsidR="00E1393F" w:rsidRPr="00AE3B64" w:rsidRDefault="00E1393F" w:rsidP="00E1393F">
            <w:pPr>
              <w:jc w:val="center"/>
              <w:rPr>
                <w:sz w:val="20"/>
                <w:szCs w:val="20"/>
              </w:rPr>
            </w:pPr>
            <w:r w:rsidRPr="00AE3B64">
              <w:rPr>
                <w:sz w:val="20"/>
                <w:szCs w:val="20"/>
              </w:rPr>
              <w:t>1.5</w:t>
            </w:r>
          </w:p>
        </w:tc>
        <w:tc>
          <w:tcPr>
            <w:tcW w:w="1510" w:type="pct"/>
            <w:shd w:val="clear" w:color="auto" w:fill="auto"/>
          </w:tcPr>
          <w:p w14:paraId="44D73C27"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86" w:type="pct"/>
            <w:shd w:val="clear" w:color="auto" w:fill="auto"/>
          </w:tcPr>
          <w:p w14:paraId="102B81D5" w14:textId="77777777" w:rsidR="00E1393F" w:rsidRPr="00AE3B64" w:rsidRDefault="00E1393F" w:rsidP="002E4FC2">
            <w:pPr>
              <w:numPr>
                <w:ilvl w:val="0"/>
                <w:numId w:val="14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0207DCD" w14:textId="77777777" w:rsidR="00E1393F" w:rsidRPr="00AE3B64" w:rsidRDefault="00E1393F" w:rsidP="002E4FC2">
            <w:pPr>
              <w:numPr>
                <w:ilvl w:val="0"/>
                <w:numId w:val="1"/>
              </w:numPr>
              <w:autoSpaceDE w:val="0"/>
              <w:autoSpaceDN w:val="0"/>
              <w:adjustRightInd w:val="0"/>
              <w:ind w:left="425" w:right="59" w:hanging="284"/>
              <w:contextualSpacing/>
              <w:rPr>
                <w:bCs/>
                <w:sz w:val="20"/>
              </w:rPr>
            </w:pPr>
            <w:r w:rsidRPr="00AE3B64">
              <w:rPr>
                <w:rFonts w:eastAsia="Calibri"/>
                <w:bCs/>
                <w:sz w:val="20"/>
                <w:szCs w:val="20"/>
                <w:lang w:eastAsia="en-US"/>
              </w:rPr>
              <w:t>минимальные размеры земельного участка – 400 м</w:t>
            </w:r>
            <w:r w:rsidRPr="00AE3B64">
              <w:rPr>
                <w:rFonts w:eastAsia="Calibri"/>
                <w:bCs/>
                <w:sz w:val="20"/>
                <w:szCs w:val="20"/>
                <w:vertAlign w:val="superscript"/>
                <w:lang w:eastAsia="en-US"/>
              </w:rPr>
              <w:t>2</w:t>
            </w:r>
            <w:r w:rsidRPr="00AE3B64">
              <w:rPr>
                <w:rFonts w:eastAsia="Calibri"/>
                <w:bCs/>
                <w:sz w:val="20"/>
                <w:szCs w:val="20"/>
                <w:lang w:eastAsia="en-US"/>
              </w:rPr>
              <w:t>;</w:t>
            </w:r>
          </w:p>
          <w:p w14:paraId="29870EDF" w14:textId="77777777" w:rsidR="00E1393F" w:rsidRPr="00AE3B64" w:rsidRDefault="00E1393F" w:rsidP="002E4FC2">
            <w:pPr>
              <w:numPr>
                <w:ilvl w:val="0"/>
                <w:numId w:val="1"/>
              </w:numPr>
              <w:autoSpaceDE w:val="0"/>
              <w:autoSpaceDN w:val="0"/>
              <w:adjustRightInd w:val="0"/>
              <w:ind w:left="425" w:right="59" w:hanging="284"/>
              <w:contextualSpacing/>
              <w:rPr>
                <w:rFonts w:eastAsia="Calibri"/>
                <w:b/>
                <w:bCs/>
                <w:sz w:val="20"/>
                <w:szCs w:val="20"/>
                <w:lang w:eastAsia="en-US"/>
              </w:rPr>
            </w:pPr>
            <w:r w:rsidRPr="00AE3B64">
              <w:rPr>
                <w:rFonts w:eastAsia="Calibri"/>
                <w:bCs/>
                <w:sz w:val="20"/>
                <w:szCs w:val="20"/>
                <w:lang w:eastAsia="en-US"/>
              </w:rPr>
              <w:t>максимальные размеры земельного участка – 2000 м</w:t>
            </w:r>
            <w:r w:rsidRPr="00AE3B64">
              <w:rPr>
                <w:rFonts w:eastAsia="Calibri"/>
                <w:bCs/>
                <w:sz w:val="20"/>
                <w:szCs w:val="20"/>
                <w:vertAlign w:val="superscript"/>
                <w:lang w:eastAsia="en-US"/>
              </w:rPr>
              <w:t>2</w:t>
            </w:r>
            <w:r w:rsidRPr="00AE3B64">
              <w:rPr>
                <w:rFonts w:eastAsia="Calibri"/>
                <w:bCs/>
                <w:sz w:val="20"/>
                <w:szCs w:val="20"/>
                <w:lang w:eastAsia="en-US"/>
              </w:rPr>
              <w:t>.</w:t>
            </w:r>
          </w:p>
          <w:p w14:paraId="3D523BFB" w14:textId="77777777" w:rsidR="00E1393F" w:rsidRPr="00AE3B64" w:rsidRDefault="00E1393F" w:rsidP="002E4FC2">
            <w:pPr>
              <w:numPr>
                <w:ilvl w:val="0"/>
                <w:numId w:val="14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6D3E427"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и(или) садового дома </w:t>
            </w:r>
            <w:r w:rsidRPr="00AE3B64">
              <w:rPr>
                <w:rFonts w:eastAsia="Calibri"/>
                <w:bCs/>
                <w:sz w:val="20"/>
                <w:szCs w:val="20"/>
                <w:lang w:eastAsia="en-US"/>
              </w:rPr>
              <w:br/>
              <w:t>- 3 м;</w:t>
            </w:r>
          </w:p>
          <w:p w14:paraId="59E46915"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построек для содержания скота и птицы до границы смежного земельного участка – 4 м;</w:t>
            </w:r>
          </w:p>
          <w:p w14:paraId="2AA03E52"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lastRenderedPageBreak/>
              <w:t>минимальное расстояние от других построек (бани, гаражи и др.) до границы смежного земельного участка – 1 м;</w:t>
            </w:r>
          </w:p>
          <w:p w14:paraId="608394A6"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32EA7B5F" w14:textId="77777777" w:rsidR="00E1393F" w:rsidRPr="00AE3B64" w:rsidRDefault="00E1393F" w:rsidP="002E4FC2">
            <w:pPr>
              <w:numPr>
                <w:ilvl w:val="0"/>
                <w:numId w:val="14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88BC7E5"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55809AF8"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41C602D2"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64670D40"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60743DB8"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 xml:space="preserve">максимальная высота вспомогательных построек </w:t>
            </w:r>
            <w:r w:rsidRPr="00AE3B64">
              <w:rPr>
                <w:rFonts w:eastAsia="Calibri"/>
                <w:bCs/>
                <w:sz w:val="20"/>
                <w:szCs w:val="20"/>
                <w:lang w:eastAsia="en-US"/>
              </w:rPr>
              <w:br/>
              <w:t>(кроме бани) – 5 м.</w:t>
            </w:r>
          </w:p>
          <w:p w14:paraId="6670A424" w14:textId="77777777" w:rsidR="00E1393F" w:rsidRPr="00AE3B64" w:rsidRDefault="00E1393F" w:rsidP="002E4FC2">
            <w:pPr>
              <w:numPr>
                <w:ilvl w:val="0"/>
                <w:numId w:val="14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A55F34A"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–40.</w:t>
            </w:r>
          </w:p>
          <w:p w14:paraId="1E631B2D" w14:textId="77777777" w:rsidR="00E1393F" w:rsidRPr="00AE3B64" w:rsidRDefault="00E1393F" w:rsidP="002E4FC2">
            <w:pPr>
              <w:numPr>
                <w:ilvl w:val="0"/>
                <w:numId w:val="142"/>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Иные показатели:</w:t>
            </w:r>
          </w:p>
          <w:p w14:paraId="5B165727" w14:textId="1557C3EC" w:rsidR="00E1393F" w:rsidRPr="00AE3B64" w:rsidRDefault="00E1393F" w:rsidP="002E4FC2">
            <w:pPr>
              <w:pStyle w:val="aff8"/>
              <w:numPr>
                <w:ilvl w:val="0"/>
                <w:numId w:val="53"/>
              </w:numPr>
              <w:autoSpaceDE w:val="0"/>
              <w:autoSpaceDN w:val="0"/>
              <w:adjustRightInd w:val="0"/>
              <w:ind w:left="425" w:right="59" w:hanging="284"/>
              <w:jc w:val="left"/>
              <w:rPr>
                <w:b/>
                <w:bCs/>
                <w:sz w:val="20"/>
                <w:lang w:eastAsia="en-US"/>
              </w:rPr>
            </w:pPr>
            <w:r w:rsidRPr="00AE3B64">
              <w:rPr>
                <w:bCs/>
                <w:sz w:val="20"/>
                <w:lang w:eastAsia="en-US"/>
              </w:rPr>
              <w:t xml:space="preserve">максимальная высота ограждения земельного участка </w:t>
            </w:r>
            <w:r w:rsidR="002E4FC2">
              <w:rPr>
                <w:bCs/>
                <w:sz w:val="20"/>
                <w:lang w:eastAsia="en-US"/>
              </w:rPr>
              <w:t>–</w:t>
            </w:r>
            <w:r w:rsidRPr="00AE3B64">
              <w:rPr>
                <w:bCs/>
                <w:sz w:val="20"/>
                <w:lang w:eastAsia="en-US"/>
              </w:rPr>
              <w:t xml:space="preserve"> </w:t>
            </w:r>
            <w:r w:rsidR="002E4FC2">
              <w:rPr>
                <w:bCs/>
                <w:sz w:val="20"/>
                <w:lang w:eastAsia="en-US"/>
              </w:rPr>
              <w:br/>
            </w:r>
            <w:r w:rsidRPr="00AE3B64">
              <w:rPr>
                <w:bCs/>
                <w:sz w:val="20"/>
                <w:lang w:eastAsia="en-US"/>
              </w:rPr>
              <w:t>1,8 м</w:t>
            </w:r>
          </w:p>
        </w:tc>
      </w:tr>
      <w:tr w:rsidR="00E1393F" w:rsidRPr="00AE3B64" w14:paraId="511F339C" w14:textId="77777777" w:rsidTr="00E1393F">
        <w:trPr>
          <w:trHeight w:val="20"/>
        </w:trPr>
        <w:tc>
          <w:tcPr>
            <w:tcW w:w="193" w:type="pct"/>
            <w:shd w:val="clear" w:color="auto" w:fill="auto"/>
          </w:tcPr>
          <w:p w14:paraId="228D7CF6" w14:textId="77777777" w:rsidR="00E1393F" w:rsidRPr="00AE3B64" w:rsidRDefault="00E1393F" w:rsidP="001F6370">
            <w:pPr>
              <w:pStyle w:val="aff8"/>
              <w:numPr>
                <w:ilvl w:val="0"/>
                <w:numId w:val="141"/>
              </w:numPr>
              <w:autoSpaceDE w:val="0"/>
              <w:autoSpaceDN w:val="0"/>
              <w:adjustRightInd w:val="0"/>
              <w:spacing w:line="240" w:lineRule="auto"/>
              <w:ind w:left="697" w:hanging="584"/>
              <w:jc w:val="center"/>
              <w:rPr>
                <w:sz w:val="20"/>
              </w:rPr>
            </w:pPr>
          </w:p>
        </w:tc>
        <w:tc>
          <w:tcPr>
            <w:tcW w:w="1065" w:type="pct"/>
            <w:shd w:val="clear" w:color="auto" w:fill="auto"/>
          </w:tcPr>
          <w:p w14:paraId="28FFB426" w14:textId="77777777" w:rsidR="00E1393F" w:rsidRPr="00AE3B64" w:rsidRDefault="00E1393F" w:rsidP="00E1393F">
            <w:pPr>
              <w:autoSpaceDE w:val="0"/>
              <w:autoSpaceDN w:val="0"/>
              <w:adjustRightInd w:val="0"/>
              <w:ind w:left="147"/>
              <w:rPr>
                <w:sz w:val="20"/>
                <w:szCs w:val="20"/>
              </w:rPr>
            </w:pPr>
            <w:r w:rsidRPr="00AE3B64">
              <w:rPr>
                <w:sz w:val="20"/>
                <w:szCs w:val="20"/>
              </w:rPr>
              <w:t>Пчеловодство</w:t>
            </w:r>
          </w:p>
        </w:tc>
        <w:tc>
          <w:tcPr>
            <w:tcW w:w="346" w:type="pct"/>
            <w:shd w:val="clear" w:color="auto" w:fill="auto"/>
          </w:tcPr>
          <w:p w14:paraId="74AEEAEC" w14:textId="77777777" w:rsidR="00E1393F" w:rsidRPr="00AE3B64" w:rsidRDefault="00E1393F" w:rsidP="00E1393F">
            <w:pPr>
              <w:jc w:val="center"/>
              <w:rPr>
                <w:sz w:val="20"/>
                <w:szCs w:val="20"/>
              </w:rPr>
            </w:pPr>
            <w:r w:rsidRPr="00AE3B64">
              <w:rPr>
                <w:sz w:val="20"/>
                <w:szCs w:val="20"/>
              </w:rPr>
              <w:t>1.12</w:t>
            </w:r>
          </w:p>
        </w:tc>
        <w:tc>
          <w:tcPr>
            <w:tcW w:w="1510" w:type="pct"/>
            <w:shd w:val="clear" w:color="auto" w:fill="auto"/>
          </w:tcPr>
          <w:p w14:paraId="757746C2"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BE27762"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ульев, иных объектов и оборудования, необходимого для пчеловодства и разведениях иных полезных насекомых;</w:t>
            </w:r>
          </w:p>
          <w:p w14:paraId="3A0AF4FF"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сооружений, используемых для хранения и первичной переработки продукции пчеловодства</w:t>
            </w:r>
          </w:p>
        </w:tc>
        <w:tc>
          <w:tcPr>
            <w:tcW w:w="1886" w:type="pct"/>
            <w:shd w:val="clear" w:color="auto" w:fill="auto"/>
          </w:tcPr>
          <w:p w14:paraId="5165A0FE" w14:textId="77777777" w:rsidR="00E1393F" w:rsidRPr="00AE3B64" w:rsidRDefault="00E1393F" w:rsidP="002E4FC2">
            <w:pPr>
              <w:numPr>
                <w:ilvl w:val="0"/>
                <w:numId w:val="12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2DE1F9E" w14:textId="77777777" w:rsidR="00E1393F" w:rsidRPr="00AE3B64" w:rsidRDefault="00E1393F" w:rsidP="002E4FC2">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E6FC717" w14:textId="77777777" w:rsidR="00E1393F" w:rsidRPr="00AE3B64" w:rsidRDefault="00E1393F" w:rsidP="002E4FC2">
            <w:pPr>
              <w:numPr>
                <w:ilvl w:val="0"/>
                <w:numId w:val="12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359D45" w14:textId="77777777" w:rsidR="00E1393F" w:rsidRPr="00AE3B64" w:rsidRDefault="00E1393F" w:rsidP="002E4FC2">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0DF005D" w14:textId="77777777" w:rsidR="00E1393F" w:rsidRPr="00AE3B64" w:rsidRDefault="00E1393F" w:rsidP="002E4FC2">
            <w:pPr>
              <w:numPr>
                <w:ilvl w:val="0"/>
                <w:numId w:val="12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61DAE48" w14:textId="77777777" w:rsidR="00E1393F" w:rsidRPr="00AE3B64" w:rsidRDefault="00E1393F" w:rsidP="002E4FC2">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BB3AB80" w14:textId="77777777" w:rsidR="00E1393F" w:rsidRPr="00AE3B64" w:rsidRDefault="00E1393F" w:rsidP="002E4FC2">
            <w:pPr>
              <w:numPr>
                <w:ilvl w:val="0"/>
                <w:numId w:val="12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земельного участка:</w:t>
            </w:r>
          </w:p>
          <w:p w14:paraId="76C7268F" w14:textId="77777777" w:rsidR="00E1393F" w:rsidRPr="00AE3B64" w:rsidRDefault="00E1393F" w:rsidP="002E4FC2">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tc>
      </w:tr>
      <w:tr w:rsidR="00E1393F" w:rsidRPr="00AE3B64" w14:paraId="2077856B" w14:textId="77777777" w:rsidTr="00E1393F">
        <w:trPr>
          <w:trHeight w:val="20"/>
        </w:trPr>
        <w:tc>
          <w:tcPr>
            <w:tcW w:w="193" w:type="pct"/>
            <w:shd w:val="clear" w:color="auto" w:fill="auto"/>
          </w:tcPr>
          <w:p w14:paraId="350BC4A9" w14:textId="77777777" w:rsidR="00E1393F" w:rsidRPr="00AE3B64" w:rsidRDefault="00E1393F" w:rsidP="001F6370">
            <w:pPr>
              <w:pStyle w:val="aff8"/>
              <w:numPr>
                <w:ilvl w:val="0"/>
                <w:numId w:val="141"/>
              </w:numPr>
              <w:autoSpaceDE w:val="0"/>
              <w:autoSpaceDN w:val="0"/>
              <w:adjustRightInd w:val="0"/>
              <w:spacing w:line="240" w:lineRule="auto"/>
              <w:ind w:left="697" w:hanging="584"/>
              <w:jc w:val="center"/>
              <w:rPr>
                <w:sz w:val="20"/>
              </w:rPr>
            </w:pPr>
          </w:p>
        </w:tc>
        <w:tc>
          <w:tcPr>
            <w:tcW w:w="1065" w:type="pct"/>
            <w:shd w:val="clear" w:color="auto" w:fill="auto"/>
          </w:tcPr>
          <w:p w14:paraId="1F844AD5"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Научное обеспечение сельского хозяйства</w:t>
            </w:r>
          </w:p>
        </w:tc>
        <w:tc>
          <w:tcPr>
            <w:tcW w:w="346" w:type="pct"/>
            <w:shd w:val="clear" w:color="auto" w:fill="auto"/>
          </w:tcPr>
          <w:p w14:paraId="31379323" w14:textId="77777777" w:rsidR="00E1393F" w:rsidRPr="00AE3B64" w:rsidRDefault="00E1393F" w:rsidP="00E1393F">
            <w:pPr>
              <w:jc w:val="center"/>
              <w:rPr>
                <w:sz w:val="20"/>
                <w:szCs w:val="20"/>
              </w:rPr>
            </w:pPr>
            <w:r w:rsidRPr="00AE3B64">
              <w:rPr>
                <w:sz w:val="20"/>
                <w:szCs w:val="20"/>
              </w:rPr>
              <w:t>1.14</w:t>
            </w:r>
          </w:p>
        </w:tc>
        <w:tc>
          <w:tcPr>
            <w:tcW w:w="1510" w:type="pct"/>
            <w:shd w:val="clear" w:color="auto" w:fill="auto"/>
          </w:tcPr>
          <w:p w14:paraId="3C1483AD"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w:t>
            </w:r>
          </w:p>
          <w:p w14:paraId="7A0C5524"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размещение коллекций генетических ресурсов растений</w:t>
            </w:r>
          </w:p>
        </w:tc>
        <w:tc>
          <w:tcPr>
            <w:tcW w:w="1886" w:type="pct"/>
            <w:shd w:val="clear" w:color="auto" w:fill="auto"/>
          </w:tcPr>
          <w:p w14:paraId="462B495A" w14:textId="77777777" w:rsidR="00E1393F" w:rsidRPr="00AE3B64" w:rsidRDefault="00E1393F" w:rsidP="001F6370">
            <w:pPr>
              <w:numPr>
                <w:ilvl w:val="0"/>
                <w:numId w:val="13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5A9E488"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1B0D8EC" w14:textId="77777777" w:rsidR="00E1393F" w:rsidRPr="00AE3B64" w:rsidRDefault="00E1393F" w:rsidP="001F6370">
            <w:pPr>
              <w:numPr>
                <w:ilvl w:val="0"/>
                <w:numId w:val="13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7EB352"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FB2259C" w14:textId="77777777" w:rsidR="00E1393F" w:rsidRPr="00AE3B64" w:rsidRDefault="00E1393F" w:rsidP="001F6370">
            <w:pPr>
              <w:numPr>
                <w:ilvl w:val="0"/>
                <w:numId w:val="13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40599CD3"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48E22B9C" w14:textId="77777777" w:rsidR="00E1393F" w:rsidRPr="00AE3B64" w:rsidRDefault="00E1393F" w:rsidP="001F6370">
            <w:pPr>
              <w:numPr>
                <w:ilvl w:val="0"/>
                <w:numId w:val="138"/>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27AFDB29" w14:textId="77777777" w:rsidR="00E1393F" w:rsidRPr="00AE3B64" w:rsidRDefault="00E1393F" w:rsidP="001F6370">
            <w:pPr>
              <w:pStyle w:val="aff8"/>
              <w:numPr>
                <w:ilvl w:val="0"/>
                <w:numId w:val="131"/>
              </w:numPr>
              <w:autoSpaceDE w:val="0"/>
              <w:autoSpaceDN w:val="0"/>
              <w:adjustRightInd w:val="0"/>
              <w:ind w:left="425" w:right="59" w:hanging="284"/>
              <w:rPr>
                <w:b/>
                <w:bCs/>
                <w:sz w:val="20"/>
                <w:lang w:eastAsia="en-US"/>
              </w:rPr>
            </w:pPr>
            <w:r w:rsidRPr="00AE3B64">
              <w:rPr>
                <w:bCs/>
                <w:sz w:val="20"/>
                <w:lang w:eastAsia="en-US"/>
              </w:rPr>
              <w:t>максимальный процент застройки земельного участка – 50</w:t>
            </w:r>
          </w:p>
        </w:tc>
      </w:tr>
      <w:tr w:rsidR="00E1393F" w:rsidRPr="00AE3B64" w14:paraId="5A0A48C9" w14:textId="77777777" w:rsidTr="00E1393F">
        <w:trPr>
          <w:trHeight w:val="20"/>
        </w:trPr>
        <w:tc>
          <w:tcPr>
            <w:tcW w:w="193" w:type="pct"/>
            <w:shd w:val="clear" w:color="auto" w:fill="auto"/>
          </w:tcPr>
          <w:p w14:paraId="24462553" w14:textId="77777777" w:rsidR="00E1393F" w:rsidRPr="00AE3B64" w:rsidRDefault="00E1393F" w:rsidP="001F6370">
            <w:pPr>
              <w:pStyle w:val="aff8"/>
              <w:numPr>
                <w:ilvl w:val="0"/>
                <w:numId w:val="141"/>
              </w:numPr>
              <w:autoSpaceDE w:val="0"/>
              <w:autoSpaceDN w:val="0"/>
              <w:adjustRightInd w:val="0"/>
              <w:spacing w:line="240" w:lineRule="auto"/>
              <w:ind w:left="697" w:hanging="584"/>
              <w:jc w:val="center"/>
              <w:rPr>
                <w:sz w:val="20"/>
              </w:rPr>
            </w:pPr>
          </w:p>
        </w:tc>
        <w:tc>
          <w:tcPr>
            <w:tcW w:w="1065" w:type="pct"/>
            <w:shd w:val="clear" w:color="auto" w:fill="auto"/>
          </w:tcPr>
          <w:p w14:paraId="3212B79F" w14:textId="77777777" w:rsidR="00E1393F" w:rsidRPr="00AE3B64" w:rsidRDefault="00E1393F" w:rsidP="00E1393F">
            <w:pPr>
              <w:autoSpaceDE w:val="0"/>
              <w:autoSpaceDN w:val="0"/>
              <w:adjustRightInd w:val="0"/>
              <w:ind w:left="147"/>
              <w:rPr>
                <w:sz w:val="20"/>
                <w:szCs w:val="20"/>
              </w:rPr>
            </w:pPr>
            <w:r w:rsidRPr="00AE3B64">
              <w:rPr>
                <w:sz w:val="20"/>
                <w:szCs w:val="20"/>
              </w:rPr>
              <w:t>Ведение личного подсобного хозяйства на полевых участках</w:t>
            </w:r>
          </w:p>
        </w:tc>
        <w:tc>
          <w:tcPr>
            <w:tcW w:w="346" w:type="pct"/>
            <w:shd w:val="clear" w:color="auto" w:fill="auto"/>
          </w:tcPr>
          <w:p w14:paraId="131B19C5" w14:textId="77777777" w:rsidR="00E1393F" w:rsidRPr="00AE3B64" w:rsidRDefault="00E1393F" w:rsidP="00E1393F">
            <w:pPr>
              <w:jc w:val="center"/>
              <w:rPr>
                <w:sz w:val="20"/>
                <w:szCs w:val="20"/>
              </w:rPr>
            </w:pPr>
            <w:r w:rsidRPr="00AE3B64">
              <w:rPr>
                <w:sz w:val="20"/>
                <w:szCs w:val="20"/>
              </w:rPr>
              <w:t>1.16</w:t>
            </w:r>
          </w:p>
        </w:tc>
        <w:tc>
          <w:tcPr>
            <w:tcW w:w="1510" w:type="pct"/>
            <w:shd w:val="clear" w:color="auto" w:fill="auto"/>
          </w:tcPr>
          <w:p w14:paraId="11B8473A"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Производство сельскохозяйственной продукции без права возведения объектов капитального строительства</w:t>
            </w:r>
          </w:p>
        </w:tc>
        <w:tc>
          <w:tcPr>
            <w:tcW w:w="1886" w:type="pct"/>
            <w:shd w:val="clear" w:color="auto" w:fill="auto"/>
          </w:tcPr>
          <w:p w14:paraId="6591396F" w14:textId="77777777" w:rsidR="00E1393F" w:rsidRPr="00AE3B64" w:rsidRDefault="00E1393F" w:rsidP="001F6370">
            <w:pPr>
              <w:numPr>
                <w:ilvl w:val="0"/>
                <w:numId w:val="139"/>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F554E77"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56AFD75D" w14:textId="77777777" w:rsidR="00E1393F" w:rsidRPr="00AE3B64" w:rsidRDefault="00E1393F" w:rsidP="001F6370">
            <w:pPr>
              <w:numPr>
                <w:ilvl w:val="0"/>
                <w:numId w:val="139"/>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2E5E41A" w14:textId="77777777" w:rsidR="00E1393F" w:rsidRPr="00AE3B64" w:rsidRDefault="00E1393F" w:rsidP="001F6370">
            <w:pPr>
              <w:pStyle w:val="aff8"/>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386C80B4" w14:textId="77777777" w:rsidR="00E1393F" w:rsidRPr="00AE3B64" w:rsidRDefault="00E1393F" w:rsidP="001F6370">
            <w:pPr>
              <w:numPr>
                <w:ilvl w:val="0"/>
                <w:numId w:val="139"/>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5924944"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4811814E" w14:textId="77777777" w:rsidR="00E1393F" w:rsidRPr="00AE3B64" w:rsidRDefault="00E1393F" w:rsidP="001F6370">
            <w:pPr>
              <w:numPr>
                <w:ilvl w:val="0"/>
                <w:numId w:val="139"/>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29A71BD" w14:textId="77777777" w:rsidR="00E1393F" w:rsidRPr="00AE3B64" w:rsidRDefault="00E1393F" w:rsidP="001F6370">
            <w:pPr>
              <w:pStyle w:val="aff8"/>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63B2BA8A" w14:textId="77777777" w:rsidTr="00E1393F">
        <w:trPr>
          <w:trHeight w:val="20"/>
        </w:trPr>
        <w:tc>
          <w:tcPr>
            <w:tcW w:w="193" w:type="pct"/>
            <w:shd w:val="clear" w:color="auto" w:fill="auto"/>
          </w:tcPr>
          <w:p w14:paraId="57971ACA" w14:textId="77777777" w:rsidR="00E1393F" w:rsidRPr="00AE3B64" w:rsidRDefault="00E1393F" w:rsidP="001F6370">
            <w:pPr>
              <w:pStyle w:val="aff8"/>
              <w:numPr>
                <w:ilvl w:val="0"/>
                <w:numId w:val="141"/>
              </w:numPr>
              <w:autoSpaceDE w:val="0"/>
              <w:autoSpaceDN w:val="0"/>
              <w:adjustRightInd w:val="0"/>
              <w:spacing w:line="240" w:lineRule="auto"/>
              <w:ind w:left="697" w:hanging="584"/>
              <w:jc w:val="center"/>
              <w:rPr>
                <w:sz w:val="20"/>
              </w:rPr>
            </w:pPr>
          </w:p>
        </w:tc>
        <w:tc>
          <w:tcPr>
            <w:tcW w:w="1065" w:type="pct"/>
            <w:shd w:val="clear" w:color="auto" w:fill="auto"/>
          </w:tcPr>
          <w:p w14:paraId="5AEB9411"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Питомники</w:t>
            </w:r>
          </w:p>
        </w:tc>
        <w:tc>
          <w:tcPr>
            <w:tcW w:w="346" w:type="pct"/>
            <w:shd w:val="clear" w:color="auto" w:fill="auto"/>
          </w:tcPr>
          <w:p w14:paraId="1A9C4478" w14:textId="77777777" w:rsidR="00E1393F" w:rsidRPr="00AE3B64" w:rsidRDefault="00E1393F" w:rsidP="00E1393F">
            <w:pPr>
              <w:jc w:val="center"/>
              <w:rPr>
                <w:sz w:val="20"/>
                <w:szCs w:val="20"/>
              </w:rPr>
            </w:pPr>
            <w:r w:rsidRPr="00AE3B64">
              <w:rPr>
                <w:sz w:val="20"/>
                <w:szCs w:val="20"/>
              </w:rPr>
              <w:t>1.17</w:t>
            </w:r>
          </w:p>
        </w:tc>
        <w:tc>
          <w:tcPr>
            <w:tcW w:w="1510" w:type="pct"/>
            <w:shd w:val="clear" w:color="auto" w:fill="auto"/>
          </w:tcPr>
          <w:p w14:paraId="77FB5F78"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w:t>
            </w:r>
          </w:p>
          <w:p w14:paraId="018A816C" w14:textId="77777777" w:rsidR="00E1393F" w:rsidRPr="00AE3B64" w:rsidRDefault="00E1393F" w:rsidP="00E1393F">
            <w:pPr>
              <w:numPr>
                <w:ilvl w:val="0"/>
                <w:numId w:val="1"/>
              </w:numPr>
              <w:autoSpaceDE w:val="0"/>
              <w:autoSpaceDN w:val="0"/>
              <w:adjustRightInd w:val="0"/>
              <w:ind w:left="442" w:right="59"/>
              <w:contextualSpacing/>
              <w:rPr>
                <w:sz w:val="20"/>
                <w:szCs w:val="20"/>
              </w:rPr>
            </w:pPr>
            <w:r w:rsidRPr="00AE3B64">
              <w:rPr>
                <w:sz w:val="20"/>
                <w:szCs w:val="20"/>
              </w:rPr>
              <w:lastRenderedPageBreak/>
              <w:t>размещение сооружений, необходимых для указанных видов сельскохозяйственного производства</w:t>
            </w:r>
          </w:p>
        </w:tc>
        <w:tc>
          <w:tcPr>
            <w:tcW w:w="1886" w:type="pct"/>
            <w:shd w:val="clear" w:color="auto" w:fill="auto"/>
          </w:tcPr>
          <w:p w14:paraId="3993C568" w14:textId="77777777" w:rsidR="00E1393F" w:rsidRPr="00AE3B64" w:rsidRDefault="00E1393F" w:rsidP="001F6370">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508F0F5"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7310EBED" w14:textId="77777777" w:rsidR="00E1393F" w:rsidRPr="00AE3B64" w:rsidRDefault="00E1393F" w:rsidP="001F6370">
            <w:pPr>
              <w:numPr>
                <w:ilvl w:val="0"/>
                <w:numId w:val="143"/>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6B37C5ED" w14:textId="77777777" w:rsidR="00E1393F" w:rsidRPr="00AE3B64" w:rsidRDefault="00E1393F" w:rsidP="001F6370">
            <w:pPr>
              <w:pStyle w:val="aff8"/>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55B1056A" w14:textId="77777777" w:rsidR="00E1393F" w:rsidRPr="00AE3B64" w:rsidRDefault="00E1393F" w:rsidP="001F6370">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3299824"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6DBE4E61" w14:textId="77777777" w:rsidR="00E1393F" w:rsidRPr="00AE3B64" w:rsidRDefault="00E1393F" w:rsidP="001F6370">
            <w:pPr>
              <w:numPr>
                <w:ilvl w:val="0"/>
                <w:numId w:val="143"/>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8D1CD03" w14:textId="77777777" w:rsidR="00E1393F" w:rsidRPr="00AE3B64" w:rsidRDefault="00E1393F" w:rsidP="00E1393F">
            <w:pPr>
              <w:autoSpaceDE w:val="0"/>
              <w:autoSpaceDN w:val="0"/>
              <w:adjustRightInd w:val="0"/>
              <w:ind w:left="425" w:right="59" w:hanging="284"/>
              <w:contextualSpacing/>
              <w:rPr>
                <w:rFonts w:eastAsia="Calibri"/>
                <w:b/>
                <w:bCs/>
                <w:sz w:val="20"/>
                <w:szCs w:val="20"/>
                <w:lang w:eastAsia="en-US"/>
              </w:rPr>
            </w:pPr>
            <w:r w:rsidRPr="00AE3B64">
              <w:rPr>
                <w:bCs/>
                <w:sz w:val="20"/>
                <w:lang w:eastAsia="en-US"/>
              </w:rPr>
              <w:t>не подлежит установлению</w:t>
            </w:r>
          </w:p>
        </w:tc>
      </w:tr>
      <w:tr w:rsidR="00E1393F" w:rsidRPr="00AE3B64" w14:paraId="28C9D725" w14:textId="77777777" w:rsidTr="00E1393F">
        <w:trPr>
          <w:trHeight w:val="20"/>
        </w:trPr>
        <w:tc>
          <w:tcPr>
            <w:tcW w:w="193" w:type="pct"/>
            <w:shd w:val="clear" w:color="auto" w:fill="auto"/>
          </w:tcPr>
          <w:p w14:paraId="5AAB20CA" w14:textId="77777777" w:rsidR="00E1393F" w:rsidRPr="00AE3B64" w:rsidRDefault="00E1393F" w:rsidP="001F6370">
            <w:pPr>
              <w:pStyle w:val="aff8"/>
              <w:numPr>
                <w:ilvl w:val="0"/>
                <w:numId w:val="141"/>
              </w:numPr>
              <w:autoSpaceDE w:val="0"/>
              <w:autoSpaceDN w:val="0"/>
              <w:adjustRightInd w:val="0"/>
              <w:spacing w:line="240" w:lineRule="auto"/>
              <w:ind w:left="697" w:hanging="584"/>
              <w:jc w:val="center"/>
              <w:rPr>
                <w:sz w:val="20"/>
              </w:rPr>
            </w:pPr>
          </w:p>
        </w:tc>
        <w:tc>
          <w:tcPr>
            <w:tcW w:w="1065" w:type="pct"/>
            <w:shd w:val="clear" w:color="auto" w:fill="auto"/>
          </w:tcPr>
          <w:p w14:paraId="7215CB5C"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Сенокошение</w:t>
            </w:r>
          </w:p>
        </w:tc>
        <w:tc>
          <w:tcPr>
            <w:tcW w:w="346" w:type="pct"/>
            <w:shd w:val="clear" w:color="auto" w:fill="auto"/>
          </w:tcPr>
          <w:p w14:paraId="49276A6E" w14:textId="77777777" w:rsidR="00E1393F" w:rsidRPr="00AE3B64" w:rsidRDefault="00E1393F" w:rsidP="00E1393F">
            <w:pPr>
              <w:jc w:val="center"/>
              <w:rPr>
                <w:sz w:val="20"/>
                <w:szCs w:val="20"/>
              </w:rPr>
            </w:pPr>
            <w:r w:rsidRPr="00AE3B64">
              <w:rPr>
                <w:sz w:val="20"/>
                <w:szCs w:val="20"/>
              </w:rPr>
              <w:t>1.19</w:t>
            </w:r>
          </w:p>
        </w:tc>
        <w:tc>
          <w:tcPr>
            <w:tcW w:w="1510" w:type="pct"/>
            <w:shd w:val="clear" w:color="auto" w:fill="auto"/>
          </w:tcPr>
          <w:p w14:paraId="082AC7EB"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Кошение трав, сбор и заготовка сена</w:t>
            </w:r>
          </w:p>
        </w:tc>
        <w:tc>
          <w:tcPr>
            <w:tcW w:w="1886" w:type="pct"/>
            <w:shd w:val="clear" w:color="auto" w:fill="auto"/>
          </w:tcPr>
          <w:p w14:paraId="6C44408F" w14:textId="77777777" w:rsidR="00E1393F" w:rsidRPr="00AE3B64" w:rsidRDefault="00E1393F" w:rsidP="001F6370">
            <w:pPr>
              <w:numPr>
                <w:ilvl w:val="0"/>
                <w:numId w:val="14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16DA503"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36602FB2" w14:textId="77777777" w:rsidR="00E1393F" w:rsidRPr="00AE3B64" w:rsidRDefault="00E1393F" w:rsidP="001F6370">
            <w:pPr>
              <w:numPr>
                <w:ilvl w:val="0"/>
                <w:numId w:val="140"/>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3127DB5" w14:textId="77777777" w:rsidR="00E1393F" w:rsidRPr="00AE3B64" w:rsidRDefault="00E1393F" w:rsidP="001F6370">
            <w:pPr>
              <w:pStyle w:val="aff8"/>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176D4B85" w14:textId="77777777" w:rsidR="00E1393F" w:rsidRPr="00AE3B64" w:rsidRDefault="00E1393F" w:rsidP="001F6370">
            <w:pPr>
              <w:numPr>
                <w:ilvl w:val="0"/>
                <w:numId w:val="14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6F6DAB9"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5731C7E4" w14:textId="77777777" w:rsidR="00E1393F" w:rsidRPr="00AE3B64" w:rsidRDefault="00E1393F" w:rsidP="001F6370">
            <w:pPr>
              <w:numPr>
                <w:ilvl w:val="0"/>
                <w:numId w:val="140"/>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BCE6A1E" w14:textId="77777777" w:rsidR="00E1393F" w:rsidRPr="00AE3B64" w:rsidRDefault="00E1393F" w:rsidP="001F6370">
            <w:pPr>
              <w:pStyle w:val="aff8"/>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396DC2F9" w14:textId="77777777" w:rsidTr="00E1393F">
        <w:trPr>
          <w:trHeight w:val="20"/>
        </w:trPr>
        <w:tc>
          <w:tcPr>
            <w:tcW w:w="193" w:type="pct"/>
            <w:shd w:val="clear" w:color="auto" w:fill="auto"/>
          </w:tcPr>
          <w:p w14:paraId="624F5C8A" w14:textId="77777777" w:rsidR="00E1393F" w:rsidRPr="00AE3B64" w:rsidRDefault="00E1393F" w:rsidP="001F6370">
            <w:pPr>
              <w:pStyle w:val="aff8"/>
              <w:numPr>
                <w:ilvl w:val="0"/>
                <w:numId w:val="141"/>
              </w:numPr>
              <w:autoSpaceDE w:val="0"/>
              <w:autoSpaceDN w:val="0"/>
              <w:adjustRightInd w:val="0"/>
              <w:spacing w:line="240" w:lineRule="auto"/>
              <w:ind w:left="697" w:hanging="584"/>
              <w:jc w:val="center"/>
              <w:rPr>
                <w:sz w:val="20"/>
              </w:rPr>
            </w:pPr>
          </w:p>
        </w:tc>
        <w:tc>
          <w:tcPr>
            <w:tcW w:w="1065" w:type="pct"/>
            <w:shd w:val="clear" w:color="auto" w:fill="auto"/>
          </w:tcPr>
          <w:p w14:paraId="199DF985" w14:textId="77777777" w:rsidR="00E1393F" w:rsidRPr="00AE3B64" w:rsidRDefault="00E1393F" w:rsidP="00E1393F">
            <w:pPr>
              <w:autoSpaceDE w:val="0"/>
              <w:autoSpaceDN w:val="0"/>
              <w:adjustRightInd w:val="0"/>
              <w:ind w:left="147"/>
              <w:rPr>
                <w:rFonts w:eastAsia="Calibri"/>
                <w:sz w:val="20"/>
                <w:szCs w:val="20"/>
                <w:lang w:eastAsia="en-US"/>
              </w:rPr>
            </w:pPr>
            <w:r w:rsidRPr="00AE3B64">
              <w:rPr>
                <w:sz w:val="20"/>
                <w:szCs w:val="20"/>
              </w:rPr>
              <w:t>Выпас сельскохозяйственных животных</w:t>
            </w:r>
          </w:p>
        </w:tc>
        <w:tc>
          <w:tcPr>
            <w:tcW w:w="346" w:type="pct"/>
            <w:shd w:val="clear" w:color="auto" w:fill="auto"/>
          </w:tcPr>
          <w:p w14:paraId="5C7A1F8F" w14:textId="77777777" w:rsidR="00E1393F" w:rsidRPr="00AE3B64" w:rsidRDefault="00E1393F" w:rsidP="00E1393F">
            <w:pPr>
              <w:jc w:val="center"/>
              <w:rPr>
                <w:sz w:val="20"/>
                <w:szCs w:val="20"/>
              </w:rPr>
            </w:pPr>
            <w:r w:rsidRPr="00AE3B64">
              <w:rPr>
                <w:sz w:val="20"/>
                <w:szCs w:val="20"/>
              </w:rPr>
              <w:t>1.20</w:t>
            </w:r>
          </w:p>
        </w:tc>
        <w:tc>
          <w:tcPr>
            <w:tcW w:w="1510" w:type="pct"/>
            <w:shd w:val="clear" w:color="auto" w:fill="auto"/>
          </w:tcPr>
          <w:p w14:paraId="54198C49"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Выпас сельскохозяйственных животных</w:t>
            </w:r>
          </w:p>
        </w:tc>
        <w:tc>
          <w:tcPr>
            <w:tcW w:w="1886" w:type="pct"/>
            <w:shd w:val="clear" w:color="auto" w:fill="auto"/>
          </w:tcPr>
          <w:p w14:paraId="7327B677" w14:textId="77777777" w:rsidR="00E1393F" w:rsidRPr="00AE3B64" w:rsidRDefault="00E1393F" w:rsidP="001F6370">
            <w:pPr>
              <w:numPr>
                <w:ilvl w:val="0"/>
                <w:numId w:val="144"/>
              </w:numPr>
              <w:tabs>
                <w:tab w:val="left" w:pos="566"/>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58FED4A"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14:paraId="0D8F05AE" w14:textId="77777777" w:rsidR="00E1393F" w:rsidRPr="00AE3B64" w:rsidRDefault="00E1393F" w:rsidP="001F6370">
            <w:pPr>
              <w:numPr>
                <w:ilvl w:val="0"/>
                <w:numId w:val="144"/>
              </w:numPr>
              <w:tabs>
                <w:tab w:val="left" w:pos="708"/>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2D996DD" w14:textId="77777777" w:rsidR="00E1393F" w:rsidRPr="00AE3B64" w:rsidRDefault="00E1393F" w:rsidP="001F6370">
            <w:pPr>
              <w:pStyle w:val="aff8"/>
              <w:numPr>
                <w:ilvl w:val="0"/>
                <w:numId w:val="53"/>
              </w:numPr>
              <w:tabs>
                <w:tab w:val="left" w:pos="708"/>
              </w:tabs>
              <w:autoSpaceDE w:val="0"/>
              <w:autoSpaceDN w:val="0"/>
              <w:adjustRightInd w:val="0"/>
              <w:ind w:left="425" w:right="59" w:hanging="284"/>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307D6E08" w14:textId="77777777" w:rsidR="00E1393F" w:rsidRPr="00AE3B64" w:rsidRDefault="00E1393F" w:rsidP="001F6370">
            <w:pPr>
              <w:numPr>
                <w:ilvl w:val="0"/>
                <w:numId w:val="144"/>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6F30943"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не подлежит установлению.</w:t>
            </w:r>
          </w:p>
          <w:p w14:paraId="44B73FCF" w14:textId="77777777" w:rsidR="00E1393F" w:rsidRPr="00AE3B64" w:rsidRDefault="00E1393F" w:rsidP="001F6370">
            <w:pPr>
              <w:numPr>
                <w:ilvl w:val="0"/>
                <w:numId w:val="144"/>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517B454" w14:textId="77777777" w:rsidR="00E1393F" w:rsidRPr="00AE3B64" w:rsidRDefault="00E1393F" w:rsidP="001F6370">
            <w:pPr>
              <w:pStyle w:val="aff8"/>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58B432D4" w14:textId="77777777" w:rsidTr="00E1393F">
        <w:trPr>
          <w:trHeight w:val="20"/>
        </w:trPr>
        <w:tc>
          <w:tcPr>
            <w:tcW w:w="193" w:type="pct"/>
            <w:shd w:val="clear" w:color="auto" w:fill="auto"/>
          </w:tcPr>
          <w:p w14:paraId="42DD96BC" w14:textId="77777777" w:rsidR="00E1393F" w:rsidRPr="00AE3B64" w:rsidRDefault="00E1393F" w:rsidP="001F6370">
            <w:pPr>
              <w:pStyle w:val="aff8"/>
              <w:numPr>
                <w:ilvl w:val="0"/>
                <w:numId w:val="141"/>
              </w:numPr>
              <w:autoSpaceDE w:val="0"/>
              <w:autoSpaceDN w:val="0"/>
              <w:adjustRightInd w:val="0"/>
              <w:spacing w:line="240" w:lineRule="auto"/>
              <w:ind w:left="697" w:hanging="584"/>
              <w:jc w:val="center"/>
              <w:rPr>
                <w:sz w:val="20"/>
              </w:rPr>
            </w:pPr>
          </w:p>
        </w:tc>
        <w:tc>
          <w:tcPr>
            <w:tcW w:w="1065" w:type="pct"/>
            <w:shd w:val="clear" w:color="auto" w:fill="auto"/>
          </w:tcPr>
          <w:p w14:paraId="49EC80B0" w14:textId="77777777" w:rsidR="00E1393F" w:rsidRPr="00AE3B64" w:rsidRDefault="00E1393F" w:rsidP="00E1393F">
            <w:pPr>
              <w:autoSpaceDE w:val="0"/>
              <w:autoSpaceDN w:val="0"/>
              <w:adjustRightInd w:val="0"/>
              <w:ind w:left="147"/>
              <w:rPr>
                <w:sz w:val="20"/>
                <w:szCs w:val="20"/>
              </w:rPr>
            </w:pPr>
            <w:r w:rsidRPr="00AE3B64">
              <w:rPr>
                <w:sz w:val="20"/>
                <w:szCs w:val="20"/>
              </w:rPr>
              <w:t>Ведение огородничества</w:t>
            </w:r>
          </w:p>
        </w:tc>
        <w:tc>
          <w:tcPr>
            <w:tcW w:w="346" w:type="pct"/>
            <w:shd w:val="clear" w:color="auto" w:fill="auto"/>
          </w:tcPr>
          <w:p w14:paraId="1111CA57" w14:textId="77777777" w:rsidR="00E1393F" w:rsidRPr="00AE3B64" w:rsidRDefault="00E1393F" w:rsidP="00E1393F">
            <w:pPr>
              <w:jc w:val="center"/>
              <w:rPr>
                <w:sz w:val="20"/>
                <w:szCs w:val="20"/>
              </w:rPr>
            </w:pPr>
            <w:r w:rsidRPr="00AE3B64">
              <w:rPr>
                <w:sz w:val="20"/>
                <w:szCs w:val="20"/>
              </w:rPr>
              <w:t>13.1</w:t>
            </w:r>
          </w:p>
        </w:tc>
        <w:tc>
          <w:tcPr>
            <w:tcW w:w="1510" w:type="pct"/>
            <w:shd w:val="clear" w:color="auto" w:fill="auto"/>
          </w:tcPr>
          <w:p w14:paraId="728C1C62"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Осуществление отдыха и (или) выращивания гражданами для собственных нужд сельскохозяйственных культур;</w:t>
            </w:r>
          </w:p>
          <w:p w14:paraId="0429BEF6"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86" w:type="pct"/>
            <w:shd w:val="clear" w:color="auto" w:fill="auto"/>
          </w:tcPr>
          <w:p w14:paraId="508F9173" w14:textId="77777777" w:rsidR="00E1393F" w:rsidRPr="00AE3B64" w:rsidRDefault="00E1393F" w:rsidP="001F6370">
            <w:pPr>
              <w:numPr>
                <w:ilvl w:val="0"/>
                <w:numId w:val="14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ECBB774" w14:textId="77777777" w:rsidR="00E1393F" w:rsidRPr="00AE3B64" w:rsidRDefault="00E1393F" w:rsidP="00E1393F">
            <w:pPr>
              <w:numPr>
                <w:ilvl w:val="0"/>
                <w:numId w:val="1"/>
              </w:numPr>
              <w:autoSpaceDE w:val="0"/>
              <w:autoSpaceDN w:val="0"/>
              <w:adjustRightInd w:val="0"/>
              <w:ind w:left="425" w:right="59" w:hanging="284"/>
              <w:contextualSpacing/>
              <w:rPr>
                <w:bCs/>
                <w:sz w:val="20"/>
              </w:rPr>
            </w:pPr>
            <w:r w:rsidRPr="00AE3B64">
              <w:rPr>
                <w:rFonts w:eastAsia="Calibri"/>
                <w:bCs/>
                <w:sz w:val="20"/>
                <w:szCs w:val="20"/>
                <w:lang w:eastAsia="en-US"/>
              </w:rPr>
              <w:t>минимальные размеры земельного участка – не подлежит установлению;</w:t>
            </w:r>
          </w:p>
          <w:p w14:paraId="5849AC57" w14:textId="77777777" w:rsidR="00E1393F" w:rsidRPr="00AE3B64" w:rsidRDefault="00E1393F" w:rsidP="00E1393F">
            <w:pPr>
              <w:numPr>
                <w:ilvl w:val="0"/>
                <w:numId w:val="1"/>
              </w:numPr>
              <w:autoSpaceDE w:val="0"/>
              <w:autoSpaceDN w:val="0"/>
              <w:adjustRightInd w:val="0"/>
              <w:ind w:left="425" w:right="59" w:hanging="284"/>
              <w:contextualSpacing/>
              <w:rPr>
                <w:rFonts w:eastAsia="Calibri"/>
                <w:b/>
                <w:bCs/>
                <w:sz w:val="20"/>
                <w:szCs w:val="20"/>
                <w:lang w:eastAsia="en-US"/>
              </w:rPr>
            </w:pPr>
            <w:r w:rsidRPr="00AE3B64">
              <w:rPr>
                <w:rFonts w:eastAsia="Calibri"/>
                <w:bCs/>
                <w:sz w:val="20"/>
                <w:szCs w:val="20"/>
                <w:lang w:eastAsia="en-US"/>
              </w:rPr>
              <w:t>максимальные размеры земельного участка – 400 м</w:t>
            </w:r>
            <w:r w:rsidRPr="00AE3B64">
              <w:rPr>
                <w:rFonts w:eastAsia="Calibri"/>
                <w:bCs/>
                <w:sz w:val="20"/>
                <w:szCs w:val="20"/>
                <w:vertAlign w:val="superscript"/>
                <w:lang w:eastAsia="en-US"/>
              </w:rPr>
              <w:t>2</w:t>
            </w:r>
            <w:r w:rsidRPr="00AE3B64">
              <w:rPr>
                <w:rFonts w:eastAsia="Calibri"/>
                <w:bCs/>
                <w:sz w:val="20"/>
                <w:szCs w:val="20"/>
                <w:lang w:eastAsia="en-US"/>
              </w:rPr>
              <w:t>.</w:t>
            </w:r>
          </w:p>
          <w:p w14:paraId="1D655F39" w14:textId="77777777" w:rsidR="00E1393F" w:rsidRPr="00AE3B64" w:rsidRDefault="00E1393F" w:rsidP="001F6370">
            <w:pPr>
              <w:numPr>
                <w:ilvl w:val="0"/>
                <w:numId w:val="14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502CA79"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и(или) садового дома – 3 м;</w:t>
            </w:r>
          </w:p>
          <w:p w14:paraId="671E69B5"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построек для содержания скота и птицы до границы смежного земельного участка – 4 м;</w:t>
            </w:r>
          </w:p>
          <w:p w14:paraId="14CA3839"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других построек (бани, гаражи и др.) до границы смежного земельного участка – 1 м;</w:t>
            </w:r>
          </w:p>
          <w:p w14:paraId="2CDB92AA"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7E9640D2" w14:textId="77777777" w:rsidR="00E1393F" w:rsidRPr="00AE3B64" w:rsidRDefault="00E1393F" w:rsidP="001F6370">
            <w:pPr>
              <w:numPr>
                <w:ilvl w:val="0"/>
                <w:numId w:val="14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541B9EA"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25862924"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26E50978"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3BA90DB2"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5F7F3BFB" w14:textId="77777777" w:rsidR="00E1393F" w:rsidRPr="00AE3B64" w:rsidRDefault="00E1393F" w:rsidP="00E1393F">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 xml:space="preserve">максимальная высота вспомогательных построек </w:t>
            </w:r>
            <w:r w:rsidRPr="00AE3B64">
              <w:rPr>
                <w:rFonts w:eastAsia="Calibri"/>
                <w:bCs/>
                <w:sz w:val="20"/>
                <w:szCs w:val="20"/>
                <w:lang w:eastAsia="en-US"/>
              </w:rPr>
              <w:br/>
              <w:t>(кроме бани) – 5 м.</w:t>
            </w:r>
          </w:p>
          <w:p w14:paraId="2F2CEF9D" w14:textId="77777777" w:rsidR="00E1393F" w:rsidRPr="00AE3B64" w:rsidRDefault="00E1393F" w:rsidP="001F6370">
            <w:pPr>
              <w:numPr>
                <w:ilvl w:val="0"/>
                <w:numId w:val="14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9F1354C" w14:textId="77777777" w:rsidR="00E1393F" w:rsidRPr="00AE3B64" w:rsidRDefault="00E1393F" w:rsidP="002E4FC2">
            <w:pPr>
              <w:numPr>
                <w:ilvl w:val="0"/>
                <w:numId w:val="1"/>
              </w:numPr>
              <w:autoSpaceDE w:val="0"/>
              <w:autoSpaceDN w:val="0"/>
              <w:adjustRightInd w:val="0"/>
              <w:ind w:left="425" w:right="59" w:hanging="284"/>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40.</w:t>
            </w:r>
          </w:p>
          <w:p w14:paraId="65968796" w14:textId="77777777" w:rsidR="00E1393F" w:rsidRPr="00AE3B64" w:rsidRDefault="00E1393F" w:rsidP="002E4FC2">
            <w:pPr>
              <w:numPr>
                <w:ilvl w:val="0"/>
                <w:numId w:val="14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Иные показатели:</w:t>
            </w:r>
          </w:p>
          <w:p w14:paraId="5ADC83AC" w14:textId="77777777" w:rsidR="00E1393F" w:rsidRPr="00AE3B64" w:rsidRDefault="00E1393F" w:rsidP="002E4FC2">
            <w:pPr>
              <w:pStyle w:val="aff8"/>
              <w:numPr>
                <w:ilvl w:val="0"/>
                <w:numId w:val="53"/>
              </w:numPr>
              <w:tabs>
                <w:tab w:val="left" w:pos="425"/>
              </w:tabs>
              <w:autoSpaceDE w:val="0"/>
              <w:autoSpaceDN w:val="0"/>
              <w:adjustRightInd w:val="0"/>
              <w:ind w:left="425" w:right="59" w:hanging="284"/>
              <w:jc w:val="left"/>
              <w:rPr>
                <w:b/>
                <w:bCs/>
                <w:sz w:val="20"/>
                <w:lang w:eastAsia="en-US"/>
              </w:rPr>
            </w:pPr>
            <w:r w:rsidRPr="00AE3B64">
              <w:rPr>
                <w:bCs/>
                <w:sz w:val="20"/>
                <w:lang w:eastAsia="en-US"/>
              </w:rPr>
              <w:t>максимальная высота ограждения земельного участка – 1,8 м</w:t>
            </w:r>
          </w:p>
        </w:tc>
      </w:tr>
      <w:tr w:rsidR="00E1393F" w:rsidRPr="00AE3B64" w14:paraId="14715C0F" w14:textId="77777777" w:rsidTr="00E1393F">
        <w:trPr>
          <w:trHeight w:val="20"/>
        </w:trPr>
        <w:tc>
          <w:tcPr>
            <w:tcW w:w="193" w:type="pct"/>
            <w:shd w:val="clear" w:color="auto" w:fill="FFFFFF"/>
          </w:tcPr>
          <w:p w14:paraId="140EC496" w14:textId="77777777" w:rsidR="00E1393F" w:rsidRPr="00AE3B64" w:rsidRDefault="00E1393F" w:rsidP="00E1393F">
            <w:pPr>
              <w:ind w:left="53" w:right="106"/>
              <w:jc w:val="center"/>
              <w:rPr>
                <w:b/>
                <w:sz w:val="20"/>
                <w:szCs w:val="20"/>
              </w:rPr>
            </w:pPr>
            <w:r w:rsidRPr="00AE3B64">
              <w:rPr>
                <w:b/>
                <w:sz w:val="20"/>
                <w:szCs w:val="20"/>
              </w:rPr>
              <w:t>2</w:t>
            </w:r>
          </w:p>
        </w:tc>
        <w:tc>
          <w:tcPr>
            <w:tcW w:w="4807" w:type="pct"/>
            <w:gridSpan w:val="4"/>
            <w:shd w:val="clear" w:color="auto" w:fill="FFFFFF"/>
          </w:tcPr>
          <w:p w14:paraId="1598729B" w14:textId="77777777" w:rsidR="00E1393F" w:rsidRPr="00AE3B64" w:rsidRDefault="00E1393F" w:rsidP="00E1393F">
            <w:pPr>
              <w:ind w:left="53" w:right="106"/>
              <w:jc w:val="center"/>
              <w:rPr>
                <w:b/>
                <w:sz w:val="20"/>
                <w:szCs w:val="20"/>
              </w:rPr>
            </w:pPr>
            <w:r w:rsidRPr="00AE3B64">
              <w:rPr>
                <w:b/>
                <w:sz w:val="20"/>
                <w:szCs w:val="20"/>
              </w:rPr>
              <w:t>Условно разрешенные виды использования – не установлены</w:t>
            </w:r>
          </w:p>
        </w:tc>
      </w:tr>
      <w:tr w:rsidR="00E1393F" w:rsidRPr="00AE3B64" w14:paraId="4BA1D615" w14:textId="77777777" w:rsidTr="00E1393F">
        <w:trPr>
          <w:trHeight w:val="20"/>
        </w:trPr>
        <w:tc>
          <w:tcPr>
            <w:tcW w:w="193" w:type="pct"/>
            <w:shd w:val="clear" w:color="auto" w:fill="FFFFFF"/>
          </w:tcPr>
          <w:p w14:paraId="5BE56452" w14:textId="77777777" w:rsidR="00E1393F" w:rsidRPr="00AE3B64" w:rsidRDefault="00E1393F" w:rsidP="00E1393F">
            <w:pPr>
              <w:ind w:left="53" w:right="106"/>
              <w:jc w:val="center"/>
              <w:rPr>
                <w:b/>
                <w:sz w:val="20"/>
                <w:szCs w:val="20"/>
              </w:rPr>
            </w:pPr>
            <w:r w:rsidRPr="00AE3B64">
              <w:rPr>
                <w:b/>
                <w:sz w:val="20"/>
                <w:szCs w:val="20"/>
              </w:rPr>
              <w:lastRenderedPageBreak/>
              <w:t>3</w:t>
            </w:r>
          </w:p>
        </w:tc>
        <w:tc>
          <w:tcPr>
            <w:tcW w:w="4807" w:type="pct"/>
            <w:gridSpan w:val="4"/>
            <w:shd w:val="clear" w:color="auto" w:fill="FFFFFF"/>
          </w:tcPr>
          <w:p w14:paraId="0A467276" w14:textId="77777777" w:rsidR="00E1393F" w:rsidRPr="00AE3B64" w:rsidRDefault="00E1393F" w:rsidP="00E1393F">
            <w:pPr>
              <w:ind w:left="53" w:right="106"/>
              <w:jc w:val="center"/>
              <w:rPr>
                <w:b/>
                <w:sz w:val="20"/>
                <w:szCs w:val="20"/>
              </w:rPr>
            </w:pPr>
            <w:r w:rsidRPr="00AE3B64">
              <w:rPr>
                <w:b/>
                <w:sz w:val="20"/>
                <w:szCs w:val="20"/>
              </w:rPr>
              <w:t>Вспомогательные виды разрешенного использования – не установлены</w:t>
            </w:r>
          </w:p>
        </w:tc>
      </w:tr>
    </w:tbl>
    <w:p w14:paraId="1A9ECCD5" w14:textId="77777777" w:rsidR="00E1393F" w:rsidRPr="00AE3B64" w:rsidRDefault="00E1393F" w:rsidP="00E1393F">
      <w:pPr>
        <w:pStyle w:val="3"/>
        <w:widowControl w:val="0"/>
        <w:tabs>
          <w:tab w:val="num" w:pos="0"/>
        </w:tabs>
        <w:suppressAutoHyphens/>
        <w:spacing w:line="276" w:lineRule="auto"/>
        <w:ind w:firstLine="709"/>
        <w:rPr>
          <w:rFonts w:cs="Times New Roman"/>
          <w:sz w:val="24"/>
          <w:szCs w:val="24"/>
        </w:rPr>
        <w:sectPr w:rsidR="00E1393F" w:rsidRPr="00AE3B64" w:rsidSect="00184870">
          <w:pgSz w:w="16838" w:h="11906" w:orient="landscape"/>
          <w:pgMar w:top="1418" w:right="1134" w:bottom="567" w:left="1134" w:header="567" w:footer="567" w:gutter="0"/>
          <w:cols w:space="708"/>
          <w:titlePg/>
          <w:docGrid w:linePitch="360"/>
        </w:sectPr>
      </w:pPr>
    </w:p>
    <w:p w14:paraId="6286270B" w14:textId="7143B3AD" w:rsidR="003B05FD" w:rsidRPr="00AE3B64" w:rsidRDefault="003B05FD" w:rsidP="00222785">
      <w:pPr>
        <w:pStyle w:val="3"/>
        <w:widowControl w:val="0"/>
        <w:tabs>
          <w:tab w:val="num" w:pos="0"/>
        </w:tabs>
        <w:suppressAutoHyphens/>
        <w:spacing w:before="120" w:after="0" w:line="276" w:lineRule="auto"/>
        <w:jc w:val="left"/>
        <w:rPr>
          <w:rFonts w:cs="Times New Roman"/>
          <w:sz w:val="24"/>
          <w:szCs w:val="24"/>
        </w:rPr>
      </w:pPr>
      <w:bookmarkStart w:id="42" w:name="_Toc169180619"/>
      <w:r w:rsidRPr="00AE3B64">
        <w:rPr>
          <w:rFonts w:cs="Times New Roman"/>
          <w:sz w:val="24"/>
          <w:szCs w:val="24"/>
        </w:rPr>
        <w:lastRenderedPageBreak/>
        <w:t>Статья</w:t>
      </w:r>
      <w:r w:rsidR="00F10057" w:rsidRPr="00AE3B64">
        <w:rPr>
          <w:rFonts w:cs="Times New Roman"/>
          <w:sz w:val="24"/>
          <w:szCs w:val="24"/>
        </w:rPr>
        <w:t xml:space="preserve"> </w:t>
      </w:r>
      <w:r w:rsidR="00DB0765" w:rsidRPr="00AE3B64">
        <w:rPr>
          <w:rFonts w:cs="Times New Roman"/>
          <w:sz w:val="24"/>
          <w:szCs w:val="24"/>
        </w:rPr>
        <w:t>3</w:t>
      </w:r>
      <w:r w:rsidR="00E1393F" w:rsidRPr="00AE3B64">
        <w:rPr>
          <w:rFonts w:cs="Times New Roman"/>
          <w:sz w:val="24"/>
          <w:szCs w:val="24"/>
        </w:rPr>
        <w:t>2</w:t>
      </w:r>
      <w:r w:rsidRPr="00AE3B64">
        <w:rPr>
          <w:rFonts w:cs="Times New Roman"/>
          <w:sz w:val="24"/>
          <w:szCs w:val="24"/>
        </w:rPr>
        <w:t xml:space="preserve">. </w:t>
      </w:r>
      <w:bookmarkEnd w:id="37"/>
      <w:r w:rsidR="00CF7460" w:rsidRPr="00AE3B64">
        <w:rPr>
          <w:rFonts w:cs="Times New Roman"/>
          <w:sz w:val="24"/>
          <w:szCs w:val="24"/>
        </w:rPr>
        <w:t>Градостроительные регламенты. Рекреационные зоны (Р)</w:t>
      </w:r>
      <w:bookmarkEnd w:id="42"/>
    </w:p>
    <w:p w14:paraId="4F94B194" w14:textId="20F3CD34" w:rsidR="004362FC" w:rsidRPr="00AE3B64" w:rsidRDefault="004362FC" w:rsidP="005234A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 xml:space="preserve">1. </w:t>
      </w:r>
      <w:r w:rsidR="00CF7460" w:rsidRPr="00AE3B64">
        <w:rPr>
          <w:rFonts w:ascii="Times New Roman" w:hAnsi="Times New Roman" w:cs="Times New Roman"/>
          <w:sz w:val="24"/>
          <w:szCs w:val="24"/>
        </w:rPr>
        <w:t>В состав рекреационн</w:t>
      </w:r>
      <w:r w:rsidR="00B8190D">
        <w:rPr>
          <w:rFonts w:ascii="Times New Roman" w:hAnsi="Times New Roman" w:cs="Times New Roman"/>
          <w:sz w:val="24"/>
          <w:szCs w:val="24"/>
        </w:rPr>
        <w:t>ых</w:t>
      </w:r>
      <w:r w:rsidR="00CF7460" w:rsidRPr="00AE3B64">
        <w:rPr>
          <w:rFonts w:ascii="Times New Roman" w:hAnsi="Times New Roman" w:cs="Times New Roman"/>
          <w:sz w:val="24"/>
          <w:szCs w:val="24"/>
        </w:rPr>
        <w:t xml:space="preserve"> </w:t>
      </w:r>
      <w:r w:rsidR="00B8190D">
        <w:rPr>
          <w:rFonts w:ascii="Times New Roman" w:hAnsi="Times New Roman" w:cs="Times New Roman"/>
          <w:sz w:val="24"/>
          <w:szCs w:val="24"/>
        </w:rPr>
        <w:t>зон</w:t>
      </w:r>
      <w:r w:rsidR="00CF7460" w:rsidRPr="00AE3B64">
        <w:rPr>
          <w:rFonts w:ascii="Times New Roman" w:hAnsi="Times New Roman" w:cs="Times New Roman"/>
          <w:sz w:val="24"/>
          <w:szCs w:val="24"/>
        </w:rPr>
        <w:t xml:space="preserve">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02B01C1C" w14:textId="62ACD21C" w:rsidR="00CF7460" w:rsidRPr="00AE3B64" w:rsidRDefault="00B8190D" w:rsidP="00B8190D">
      <w:pPr>
        <w:pStyle w:val="ConsNormal"/>
        <w:widowControl/>
        <w:spacing w:line="276" w:lineRule="auto"/>
        <w:ind w:right="0" w:firstLine="426"/>
        <w:jc w:val="both"/>
        <w:rPr>
          <w:rFonts w:ascii="Times New Roman" w:hAnsi="Times New Roman" w:cs="Times New Roman"/>
          <w:sz w:val="24"/>
          <w:szCs w:val="24"/>
        </w:rPr>
      </w:pPr>
      <w:bookmarkStart w:id="43" w:name="_Toc111136696"/>
      <w:r>
        <w:rPr>
          <w:rFonts w:ascii="Times New Roman" w:hAnsi="Times New Roman" w:cs="Times New Roman"/>
          <w:sz w:val="24"/>
          <w:szCs w:val="24"/>
        </w:rPr>
        <w:t xml:space="preserve">2. В состав </w:t>
      </w:r>
      <w:r w:rsidR="00CF7460" w:rsidRPr="00AE3B64">
        <w:rPr>
          <w:rFonts w:ascii="Times New Roman" w:hAnsi="Times New Roman" w:cs="Times New Roman"/>
          <w:sz w:val="24"/>
          <w:szCs w:val="24"/>
        </w:rPr>
        <w:t>ре</w:t>
      </w:r>
      <w:r>
        <w:rPr>
          <w:rFonts w:ascii="Times New Roman" w:hAnsi="Times New Roman" w:cs="Times New Roman"/>
          <w:sz w:val="24"/>
          <w:szCs w:val="24"/>
        </w:rPr>
        <w:t>креационных</w:t>
      </w:r>
      <w:r w:rsidR="00520BC1">
        <w:rPr>
          <w:rFonts w:ascii="Times New Roman" w:hAnsi="Times New Roman" w:cs="Times New Roman"/>
          <w:sz w:val="24"/>
          <w:szCs w:val="24"/>
        </w:rPr>
        <w:t xml:space="preserve"> </w:t>
      </w:r>
      <w:r>
        <w:rPr>
          <w:rFonts w:ascii="Times New Roman" w:hAnsi="Times New Roman" w:cs="Times New Roman"/>
          <w:sz w:val="24"/>
          <w:szCs w:val="24"/>
        </w:rPr>
        <w:t>зон</w:t>
      </w:r>
      <w:r w:rsidR="00520BC1">
        <w:rPr>
          <w:rFonts w:ascii="Times New Roman" w:hAnsi="Times New Roman" w:cs="Times New Roman"/>
          <w:sz w:val="24"/>
          <w:szCs w:val="24"/>
        </w:rPr>
        <w:t xml:space="preserve"> включена </w:t>
      </w:r>
      <w:r w:rsidR="00CF7460" w:rsidRPr="00AE3B64">
        <w:rPr>
          <w:rFonts w:ascii="Times New Roman" w:hAnsi="Times New Roman" w:cs="Times New Roman"/>
          <w:sz w:val="24"/>
          <w:szCs w:val="24"/>
        </w:rPr>
        <w:t>зона природного ландшафта (Р-1).</w:t>
      </w:r>
    </w:p>
    <w:p w14:paraId="0EEE1798" w14:textId="517E1B1D" w:rsidR="00CF7460" w:rsidRPr="00AE3B64" w:rsidRDefault="00CF7460" w:rsidP="00520BC1">
      <w:pPr>
        <w:pStyle w:val="4"/>
        <w:spacing w:before="120" w:after="0" w:line="276" w:lineRule="auto"/>
        <w:rPr>
          <w:sz w:val="24"/>
          <w:szCs w:val="24"/>
          <w:lang w:eastAsia="en-US"/>
        </w:rPr>
      </w:pPr>
      <w:bookmarkStart w:id="44" w:name="_Toc10011915"/>
      <w:bookmarkStart w:id="45" w:name="_Toc87617742"/>
      <w:bookmarkStart w:id="46" w:name="_Toc112673295"/>
      <w:bookmarkStart w:id="47" w:name="_Toc68857101"/>
      <w:bookmarkStart w:id="48" w:name="_Toc84340790"/>
      <w:bookmarkStart w:id="49" w:name="_Toc111136697"/>
      <w:bookmarkStart w:id="50" w:name="_Toc173058504"/>
      <w:bookmarkStart w:id="51" w:name="_Toc172705045"/>
      <w:bookmarkStart w:id="52" w:name="_Toc172720956"/>
      <w:bookmarkStart w:id="53" w:name="_Toc173739853"/>
      <w:bookmarkStart w:id="54" w:name="_Toc271540900"/>
      <w:bookmarkStart w:id="55" w:name="_Toc271545995"/>
      <w:bookmarkStart w:id="56" w:name="_Toc290140064"/>
      <w:bookmarkStart w:id="57" w:name="_Toc169180620"/>
      <w:bookmarkEnd w:id="43"/>
      <w:r w:rsidRPr="00AE3B64">
        <w:rPr>
          <w:sz w:val="24"/>
          <w:szCs w:val="24"/>
          <w:lang w:eastAsia="en-US"/>
        </w:rPr>
        <w:t>Статья 3</w:t>
      </w:r>
      <w:r w:rsidR="00E1393F" w:rsidRPr="00AE3B64">
        <w:rPr>
          <w:sz w:val="24"/>
          <w:szCs w:val="24"/>
          <w:lang w:eastAsia="en-US"/>
        </w:rPr>
        <w:t>2</w:t>
      </w:r>
      <w:r w:rsidR="001932F3">
        <w:rPr>
          <w:sz w:val="24"/>
          <w:szCs w:val="24"/>
          <w:lang w:eastAsia="en-US"/>
        </w:rPr>
        <w:t xml:space="preserve">.1 </w:t>
      </w:r>
      <w:r w:rsidRPr="00AE3B64">
        <w:rPr>
          <w:sz w:val="24"/>
          <w:szCs w:val="24"/>
          <w:lang w:eastAsia="en-US"/>
        </w:rPr>
        <w:t xml:space="preserve">Зона </w:t>
      </w:r>
      <w:bookmarkEnd w:id="44"/>
      <w:bookmarkEnd w:id="45"/>
      <w:bookmarkEnd w:id="46"/>
      <w:r w:rsidRPr="00AE3B64">
        <w:rPr>
          <w:sz w:val="24"/>
          <w:szCs w:val="24"/>
          <w:lang w:eastAsia="en-US"/>
        </w:rPr>
        <w:t>природного ландшафта</w:t>
      </w:r>
      <w:r w:rsidR="001932F3">
        <w:rPr>
          <w:sz w:val="24"/>
          <w:szCs w:val="24"/>
          <w:lang w:eastAsia="en-US"/>
        </w:rPr>
        <w:t xml:space="preserve"> (Р-1)</w:t>
      </w:r>
      <w:bookmarkEnd w:id="57"/>
    </w:p>
    <w:p w14:paraId="1C402C4A" w14:textId="6034A5BE" w:rsidR="00520BC1" w:rsidRPr="00AE3B64" w:rsidRDefault="00520BC1" w:rsidP="00520BC1">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ландшафта представлены в </w:t>
      </w:r>
      <w:r w:rsidR="00E55619">
        <w:rPr>
          <w:rFonts w:ascii="Times New Roman" w:hAnsi="Times New Roman" w:cs="Times New Roman"/>
          <w:sz w:val="24"/>
          <w:szCs w:val="24"/>
        </w:rPr>
        <w:br/>
      </w:r>
      <w:r w:rsidRPr="00AE3B64">
        <w:rPr>
          <w:rFonts w:ascii="Times New Roman" w:hAnsi="Times New Roman" w:cs="Times New Roman"/>
          <w:sz w:val="24"/>
          <w:szCs w:val="24"/>
        </w:rPr>
        <w:t>таблице 2.</w:t>
      </w:r>
      <w:r>
        <w:rPr>
          <w:rFonts w:ascii="Times New Roman" w:hAnsi="Times New Roman" w:cs="Times New Roman"/>
          <w:sz w:val="24"/>
          <w:szCs w:val="24"/>
        </w:rPr>
        <w:t>10</w:t>
      </w:r>
      <w:r w:rsidRPr="00AE3B64">
        <w:rPr>
          <w:rFonts w:ascii="Times New Roman" w:hAnsi="Times New Roman" w:cs="Times New Roman"/>
          <w:sz w:val="24"/>
          <w:szCs w:val="24"/>
        </w:rPr>
        <w:t>.</w:t>
      </w:r>
    </w:p>
    <w:p w14:paraId="667EDA67" w14:textId="77777777" w:rsidR="00CF7460" w:rsidRPr="00AE3B64" w:rsidRDefault="00CF7460" w:rsidP="00CF7460">
      <w:pPr>
        <w:pStyle w:val="ConsNormal"/>
        <w:widowControl/>
        <w:spacing w:line="276" w:lineRule="auto"/>
        <w:ind w:right="0" w:firstLine="426"/>
        <w:jc w:val="both"/>
        <w:rPr>
          <w:rFonts w:ascii="Times New Roman" w:hAnsi="Times New Roman" w:cs="Times New Roman"/>
          <w:sz w:val="24"/>
          <w:szCs w:val="24"/>
        </w:rPr>
      </w:pPr>
    </w:p>
    <w:p w14:paraId="2B8D9050" w14:textId="77777777" w:rsidR="00CF7460" w:rsidRPr="00AE3B64"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AE3B64" w:rsidSect="002E4FC2">
          <w:pgSz w:w="11906" w:h="16838"/>
          <w:pgMar w:top="1134" w:right="567" w:bottom="1134" w:left="1418" w:header="567" w:footer="567" w:gutter="0"/>
          <w:cols w:space="708"/>
          <w:titlePg/>
          <w:docGrid w:linePitch="360"/>
        </w:sectPr>
      </w:pPr>
    </w:p>
    <w:p w14:paraId="70E6204E" w14:textId="165811F2" w:rsidR="00CF7460" w:rsidRPr="00AE3B64" w:rsidRDefault="00CF7460" w:rsidP="00CF7460">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10</w:t>
      </w:r>
    </w:p>
    <w:p w14:paraId="477248F8" w14:textId="28931F76" w:rsidR="00CF7460" w:rsidRPr="00AE3B64" w:rsidRDefault="00520BC1" w:rsidP="00CF7460">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ландшафта</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9"/>
        <w:gridCol w:w="850"/>
        <w:gridCol w:w="4394"/>
        <w:gridCol w:w="5492"/>
      </w:tblGrid>
      <w:tr w:rsidR="00CF7460" w:rsidRPr="00AE3B64" w14:paraId="58BBBBEF" w14:textId="77777777" w:rsidTr="00CF7460">
        <w:trPr>
          <w:trHeight w:val="25"/>
          <w:jc w:val="center"/>
        </w:trPr>
        <w:tc>
          <w:tcPr>
            <w:tcW w:w="242" w:type="pct"/>
            <w:shd w:val="clear" w:color="auto" w:fill="FFFFFF"/>
            <w:vAlign w:val="center"/>
          </w:tcPr>
          <w:p w14:paraId="06663D05" w14:textId="77777777" w:rsidR="00CF7460" w:rsidRPr="00AE3B64" w:rsidRDefault="00CF7460" w:rsidP="00CF7460">
            <w:pPr>
              <w:jc w:val="center"/>
              <w:rPr>
                <w:b/>
                <w:sz w:val="20"/>
              </w:rPr>
            </w:pPr>
            <w:r w:rsidRPr="00AE3B64">
              <w:rPr>
                <w:b/>
                <w:sz w:val="20"/>
              </w:rPr>
              <w:t>№</w:t>
            </w:r>
          </w:p>
        </w:tc>
        <w:tc>
          <w:tcPr>
            <w:tcW w:w="1071" w:type="pct"/>
            <w:shd w:val="clear" w:color="auto" w:fill="FFFFFF"/>
            <w:vAlign w:val="center"/>
          </w:tcPr>
          <w:p w14:paraId="1B3FA403" w14:textId="77777777" w:rsidR="00CF7460" w:rsidRPr="00AE3B64" w:rsidRDefault="00CF7460" w:rsidP="00CF7460">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383CD98" w14:textId="77777777" w:rsidR="00CF7460" w:rsidRPr="00AE3B64" w:rsidRDefault="00CF7460" w:rsidP="00CF7460">
            <w:pPr>
              <w:jc w:val="center"/>
              <w:rPr>
                <w:b/>
                <w:sz w:val="20"/>
              </w:rPr>
            </w:pPr>
            <w:r w:rsidRPr="00AE3B64">
              <w:rPr>
                <w:b/>
                <w:sz w:val="20"/>
              </w:rPr>
              <w:t>Код</w:t>
            </w:r>
          </w:p>
        </w:tc>
        <w:tc>
          <w:tcPr>
            <w:tcW w:w="1509" w:type="pct"/>
            <w:shd w:val="clear" w:color="auto" w:fill="FFFFFF"/>
            <w:vAlign w:val="center"/>
          </w:tcPr>
          <w:p w14:paraId="22733D80" w14:textId="77777777" w:rsidR="00CF7460" w:rsidRPr="00AE3B64" w:rsidRDefault="00CF7460" w:rsidP="00CF7460">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3A0B25F3" w14:textId="77777777" w:rsidR="00CF7460" w:rsidRPr="00AE3B64" w:rsidRDefault="00CF7460" w:rsidP="00CF7460">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3525A5CD" w14:textId="77777777" w:rsidR="00CF7460" w:rsidRPr="00AE3B64"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0"/>
        <w:gridCol w:w="847"/>
        <w:gridCol w:w="4406"/>
        <w:gridCol w:w="5492"/>
      </w:tblGrid>
      <w:tr w:rsidR="00CF7460" w:rsidRPr="00AE3B64" w14:paraId="330B4B5F" w14:textId="77777777" w:rsidTr="00CF7460">
        <w:trPr>
          <w:trHeight w:val="20"/>
          <w:tblHeader/>
        </w:trPr>
        <w:tc>
          <w:tcPr>
            <w:tcW w:w="242" w:type="pct"/>
            <w:shd w:val="clear" w:color="auto" w:fill="FFFFFF"/>
          </w:tcPr>
          <w:p w14:paraId="00568B7C" w14:textId="77777777" w:rsidR="00CF7460" w:rsidRPr="00AE3B64" w:rsidRDefault="00CF7460" w:rsidP="00CF7460">
            <w:pPr>
              <w:jc w:val="center"/>
              <w:rPr>
                <w:b/>
                <w:sz w:val="20"/>
                <w:szCs w:val="20"/>
              </w:rPr>
            </w:pPr>
            <w:r w:rsidRPr="00AE3B64">
              <w:rPr>
                <w:b/>
                <w:sz w:val="20"/>
                <w:szCs w:val="20"/>
              </w:rPr>
              <w:t>1</w:t>
            </w:r>
          </w:p>
        </w:tc>
        <w:tc>
          <w:tcPr>
            <w:tcW w:w="1068" w:type="pct"/>
            <w:shd w:val="clear" w:color="auto" w:fill="FFFFFF"/>
          </w:tcPr>
          <w:p w14:paraId="1331B7A4" w14:textId="77777777" w:rsidR="00CF7460" w:rsidRPr="00AE3B64" w:rsidRDefault="00CF7460" w:rsidP="00CF7460">
            <w:pPr>
              <w:jc w:val="center"/>
              <w:rPr>
                <w:b/>
                <w:sz w:val="20"/>
                <w:szCs w:val="20"/>
              </w:rPr>
            </w:pPr>
            <w:r w:rsidRPr="00AE3B64">
              <w:rPr>
                <w:b/>
                <w:sz w:val="20"/>
                <w:szCs w:val="20"/>
              </w:rPr>
              <w:t>2</w:t>
            </w:r>
          </w:p>
        </w:tc>
        <w:tc>
          <w:tcPr>
            <w:tcW w:w="291" w:type="pct"/>
            <w:shd w:val="clear" w:color="auto" w:fill="FFFFFF"/>
          </w:tcPr>
          <w:p w14:paraId="755ECCC4" w14:textId="77777777" w:rsidR="00CF7460" w:rsidRPr="00AE3B64" w:rsidRDefault="00CF7460" w:rsidP="00CF7460">
            <w:pPr>
              <w:jc w:val="center"/>
              <w:rPr>
                <w:b/>
                <w:sz w:val="20"/>
                <w:szCs w:val="20"/>
              </w:rPr>
            </w:pPr>
            <w:r w:rsidRPr="00AE3B64">
              <w:rPr>
                <w:b/>
                <w:sz w:val="20"/>
                <w:szCs w:val="20"/>
              </w:rPr>
              <w:t>3</w:t>
            </w:r>
          </w:p>
        </w:tc>
        <w:tc>
          <w:tcPr>
            <w:tcW w:w="1513" w:type="pct"/>
            <w:shd w:val="clear" w:color="auto" w:fill="FFFFFF"/>
          </w:tcPr>
          <w:p w14:paraId="50E280A2" w14:textId="77777777" w:rsidR="00CF7460" w:rsidRPr="00AE3B64" w:rsidRDefault="00CF7460" w:rsidP="00CF7460">
            <w:pPr>
              <w:jc w:val="center"/>
              <w:rPr>
                <w:b/>
                <w:sz w:val="20"/>
                <w:szCs w:val="20"/>
              </w:rPr>
            </w:pPr>
            <w:r w:rsidRPr="00AE3B64">
              <w:rPr>
                <w:b/>
                <w:sz w:val="20"/>
                <w:szCs w:val="20"/>
              </w:rPr>
              <w:t>4</w:t>
            </w:r>
          </w:p>
        </w:tc>
        <w:tc>
          <w:tcPr>
            <w:tcW w:w="1886" w:type="pct"/>
            <w:shd w:val="clear" w:color="auto" w:fill="FFFFFF"/>
          </w:tcPr>
          <w:p w14:paraId="1C6D9574" w14:textId="77777777" w:rsidR="00CF7460" w:rsidRPr="00AE3B64" w:rsidRDefault="00CF7460" w:rsidP="00CF7460">
            <w:pPr>
              <w:ind w:firstLine="2"/>
              <w:jc w:val="center"/>
              <w:rPr>
                <w:b/>
                <w:sz w:val="20"/>
                <w:szCs w:val="20"/>
              </w:rPr>
            </w:pPr>
            <w:r w:rsidRPr="00AE3B64">
              <w:rPr>
                <w:b/>
                <w:sz w:val="20"/>
                <w:szCs w:val="20"/>
              </w:rPr>
              <w:t>5</w:t>
            </w:r>
          </w:p>
        </w:tc>
      </w:tr>
      <w:tr w:rsidR="00CF7460" w:rsidRPr="00AE3B64" w14:paraId="15DD84DB" w14:textId="77777777" w:rsidTr="00CF7460">
        <w:trPr>
          <w:trHeight w:val="20"/>
        </w:trPr>
        <w:tc>
          <w:tcPr>
            <w:tcW w:w="242" w:type="pct"/>
            <w:shd w:val="clear" w:color="auto" w:fill="FFFFFF"/>
          </w:tcPr>
          <w:p w14:paraId="5357593F" w14:textId="77777777" w:rsidR="00CF7460" w:rsidRPr="00AE3B64" w:rsidRDefault="00CF7460" w:rsidP="00CF7460">
            <w:pPr>
              <w:ind w:left="53" w:right="106"/>
              <w:jc w:val="center"/>
              <w:rPr>
                <w:b/>
                <w:sz w:val="20"/>
                <w:szCs w:val="20"/>
              </w:rPr>
            </w:pPr>
            <w:r w:rsidRPr="00AE3B64">
              <w:rPr>
                <w:b/>
                <w:sz w:val="20"/>
                <w:szCs w:val="20"/>
              </w:rPr>
              <w:t>1</w:t>
            </w:r>
          </w:p>
        </w:tc>
        <w:tc>
          <w:tcPr>
            <w:tcW w:w="4758" w:type="pct"/>
            <w:gridSpan w:val="4"/>
            <w:shd w:val="clear" w:color="auto" w:fill="FFFFFF"/>
          </w:tcPr>
          <w:p w14:paraId="5907A8A4" w14:textId="77777777" w:rsidR="00CF7460" w:rsidRPr="00AE3B64" w:rsidRDefault="00CF7460" w:rsidP="00CF7460">
            <w:pPr>
              <w:ind w:left="53" w:right="106"/>
              <w:jc w:val="center"/>
              <w:rPr>
                <w:b/>
                <w:sz w:val="20"/>
                <w:szCs w:val="20"/>
              </w:rPr>
            </w:pPr>
            <w:r w:rsidRPr="00AE3B64">
              <w:rPr>
                <w:b/>
                <w:sz w:val="20"/>
                <w:szCs w:val="20"/>
              </w:rPr>
              <w:t>Основные виды разрешенного использования</w:t>
            </w:r>
          </w:p>
        </w:tc>
      </w:tr>
      <w:tr w:rsidR="00CF7460" w:rsidRPr="00AE3B64" w14:paraId="6FF72F06" w14:textId="77777777" w:rsidTr="00CF7460">
        <w:trPr>
          <w:trHeight w:val="20"/>
        </w:trPr>
        <w:tc>
          <w:tcPr>
            <w:tcW w:w="242" w:type="pct"/>
            <w:shd w:val="clear" w:color="auto" w:fill="FFFFFF"/>
          </w:tcPr>
          <w:p w14:paraId="6E3E80E6" w14:textId="77777777" w:rsidR="00CF7460" w:rsidRPr="00AE3B64" w:rsidRDefault="00CF7460" w:rsidP="001F6370">
            <w:pPr>
              <w:pStyle w:val="aff8"/>
              <w:numPr>
                <w:ilvl w:val="0"/>
                <w:numId w:val="101"/>
              </w:numPr>
              <w:autoSpaceDE w:val="0"/>
              <w:autoSpaceDN w:val="0"/>
              <w:adjustRightInd w:val="0"/>
              <w:spacing w:line="240" w:lineRule="auto"/>
              <w:ind w:left="811" w:hanging="584"/>
              <w:jc w:val="left"/>
              <w:rPr>
                <w:sz w:val="20"/>
              </w:rPr>
            </w:pPr>
          </w:p>
        </w:tc>
        <w:tc>
          <w:tcPr>
            <w:tcW w:w="1068" w:type="pct"/>
            <w:shd w:val="clear" w:color="auto" w:fill="FFFFFF"/>
          </w:tcPr>
          <w:p w14:paraId="6EE3F25C" w14:textId="77777777" w:rsidR="00CF7460" w:rsidRPr="00AE3B64" w:rsidRDefault="00CF7460" w:rsidP="00CF7460">
            <w:pPr>
              <w:autoSpaceDE w:val="0"/>
              <w:autoSpaceDN w:val="0"/>
              <w:adjustRightInd w:val="0"/>
              <w:ind w:left="147"/>
              <w:rPr>
                <w:sz w:val="20"/>
                <w:szCs w:val="20"/>
              </w:rPr>
            </w:pPr>
            <w:r w:rsidRPr="00AE3B64">
              <w:rPr>
                <w:sz w:val="20"/>
                <w:szCs w:val="20"/>
              </w:rPr>
              <w:t>Предоставление коммунальных услуг</w:t>
            </w:r>
          </w:p>
        </w:tc>
        <w:tc>
          <w:tcPr>
            <w:tcW w:w="291" w:type="pct"/>
            <w:shd w:val="clear" w:color="auto" w:fill="FFFFFF"/>
          </w:tcPr>
          <w:p w14:paraId="39D5A889" w14:textId="77777777" w:rsidR="00CF7460" w:rsidRPr="00AE3B64" w:rsidRDefault="00CF7460" w:rsidP="00CF7460">
            <w:pPr>
              <w:jc w:val="center"/>
              <w:rPr>
                <w:sz w:val="20"/>
                <w:szCs w:val="20"/>
              </w:rPr>
            </w:pPr>
            <w:r w:rsidRPr="00AE3B64">
              <w:rPr>
                <w:sz w:val="20"/>
                <w:szCs w:val="20"/>
              </w:rPr>
              <w:t>3.1.1</w:t>
            </w:r>
          </w:p>
        </w:tc>
        <w:tc>
          <w:tcPr>
            <w:tcW w:w="1513" w:type="pct"/>
            <w:shd w:val="clear" w:color="auto" w:fill="FFFFFF"/>
          </w:tcPr>
          <w:p w14:paraId="54AF6603" w14:textId="77777777" w:rsidR="00CF7460" w:rsidRPr="00AE3B64"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7E95D8D" w14:textId="77777777" w:rsidR="00CF7460" w:rsidRPr="00AE3B64" w:rsidRDefault="00CF7460" w:rsidP="001F6370">
            <w:pPr>
              <w:numPr>
                <w:ilvl w:val="0"/>
                <w:numId w:val="107"/>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EB6C99A" w14:textId="77777777" w:rsidR="00CF7460" w:rsidRPr="00AE3B64" w:rsidRDefault="00CF7460"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456121EA" w14:textId="77777777" w:rsidR="00CF7460" w:rsidRPr="00AE3B64" w:rsidRDefault="00CF7460" w:rsidP="001F6370">
            <w:pPr>
              <w:numPr>
                <w:ilvl w:val="0"/>
                <w:numId w:val="107"/>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5EE959" w14:textId="77777777" w:rsidR="00CF7460" w:rsidRPr="00AE3B64" w:rsidRDefault="00CF7460"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662ABEEA" w14:textId="77777777" w:rsidR="00CF7460" w:rsidRPr="00AE3B64" w:rsidRDefault="00CF7460" w:rsidP="001F6370">
            <w:pPr>
              <w:numPr>
                <w:ilvl w:val="0"/>
                <w:numId w:val="107"/>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0EB1112" w14:textId="77777777" w:rsidR="00CF7460" w:rsidRPr="00AE3B64" w:rsidRDefault="00CF7460"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24FA8EE5" w14:textId="77777777" w:rsidR="00CF7460" w:rsidRPr="00AE3B64" w:rsidRDefault="00CF7460" w:rsidP="001F6370">
            <w:pPr>
              <w:numPr>
                <w:ilvl w:val="0"/>
                <w:numId w:val="107"/>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B48B93D" w14:textId="77777777" w:rsidR="00CF7460" w:rsidRPr="00AE3B64" w:rsidRDefault="00CF7460" w:rsidP="001F6370">
            <w:pPr>
              <w:pStyle w:val="aff8"/>
              <w:numPr>
                <w:ilvl w:val="0"/>
                <w:numId w:val="54"/>
              </w:numPr>
              <w:tabs>
                <w:tab w:val="left" w:pos="425"/>
              </w:tabs>
              <w:autoSpaceDE w:val="0"/>
              <w:autoSpaceDN w:val="0"/>
              <w:adjustRightInd w:val="0"/>
              <w:ind w:left="425" w:right="59" w:hanging="284"/>
              <w:rPr>
                <w:bCs/>
                <w:sz w:val="20"/>
                <w:lang w:eastAsia="en-US"/>
              </w:rPr>
            </w:pPr>
            <w:r w:rsidRPr="00AE3B64">
              <w:rPr>
                <w:bCs/>
                <w:sz w:val="20"/>
                <w:lang w:eastAsia="en-US"/>
              </w:rPr>
              <w:t>не подлежит установлению</w:t>
            </w:r>
          </w:p>
        </w:tc>
      </w:tr>
      <w:tr w:rsidR="00CF7460" w:rsidRPr="00AE3B64" w14:paraId="04D8CD7B" w14:textId="77777777" w:rsidTr="00CF7460">
        <w:trPr>
          <w:trHeight w:val="20"/>
        </w:trPr>
        <w:tc>
          <w:tcPr>
            <w:tcW w:w="242" w:type="pct"/>
            <w:shd w:val="clear" w:color="auto" w:fill="FFFFFF"/>
          </w:tcPr>
          <w:p w14:paraId="6B016400" w14:textId="77777777" w:rsidR="00CF7460" w:rsidRPr="00AE3B64" w:rsidRDefault="00CF7460" w:rsidP="001F6370">
            <w:pPr>
              <w:pStyle w:val="aff8"/>
              <w:numPr>
                <w:ilvl w:val="0"/>
                <w:numId w:val="101"/>
              </w:numPr>
              <w:autoSpaceDE w:val="0"/>
              <w:autoSpaceDN w:val="0"/>
              <w:adjustRightInd w:val="0"/>
              <w:spacing w:line="240" w:lineRule="auto"/>
              <w:ind w:left="811" w:hanging="584"/>
              <w:jc w:val="left"/>
              <w:rPr>
                <w:sz w:val="20"/>
              </w:rPr>
            </w:pPr>
          </w:p>
        </w:tc>
        <w:tc>
          <w:tcPr>
            <w:tcW w:w="1068" w:type="pct"/>
            <w:shd w:val="clear" w:color="auto" w:fill="FFFFFF"/>
          </w:tcPr>
          <w:p w14:paraId="2F66345C" w14:textId="0DCB4135" w:rsidR="00CF7460" w:rsidRPr="00AE3B64" w:rsidRDefault="00CF7460" w:rsidP="00CF7460">
            <w:pPr>
              <w:autoSpaceDE w:val="0"/>
              <w:autoSpaceDN w:val="0"/>
              <w:adjustRightInd w:val="0"/>
              <w:ind w:left="147"/>
              <w:rPr>
                <w:sz w:val="20"/>
                <w:szCs w:val="20"/>
              </w:rPr>
            </w:pPr>
            <w:r w:rsidRPr="00AE3B64">
              <w:rPr>
                <w:sz w:val="20"/>
                <w:szCs w:val="20"/>
              </w:rPr>
              <w:t>Гостиничное обслуживание</w:t>
            </w:r>
          </w:p>
        </w:tc>
        <w:tc>
          <w:tcPr>
            <w:tcW w:w="291" w:type="pct"/>
            <w:shd w:val="clear" w:color="auto" w:fill="FFFFFF"/>
          </w:tcPr>
          <w:p w14:paraId="7EF377AC" w14:textId="499157AF" w:rsidR="00CF7460" w:rsidRPr="00AE3B64" w:rsidRDefault="00CF7460" w:rsidP="00CF7460">
            <w:pPr>
              <w:jc w:val="center"/>
              <w:rPr>
                <w:sz w:val="20"/>
                <w:szCs w:val="20"/>
              </w:rPr>
            </w:pPr>
            <w:r w:rsidRPr="00AE3B64">
              <w:rPr>
                <w:sz w:val="20"/>
                <w:szCs w:val="20"/>
              </w:rPr>
              <w:t>4.7</w:t>
            </w:r>
          </w:p>
        </w:tc>
        <w:tc>
          <w:tcPr>
            <w:tcW w:w="1513" w:type="pct"/>
            <w:shd w:val="clear" w:color="auto" w:fill="FFFFFF"/>
          </w:tcPr>
          <w:p w14:paraId="5D4301E9" w14:textId="25EC7C48" w:rsidR="00CF7460" w:rsidRPr="00AE3B64" w:rsidRDefault="00CF7460" w:rsidP="00CF7460">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гостиниц</w:t>
            </w:r>
          </w:p>
        </w:tc>
        <w:tc>
          <w:tcPr>
            <w:tcW w:w="1886" w:type="pct"/>
            <w:shd w:val="clear" w:color="auto" w:fill="FFFFFF"/>
          </w:tcPr>
          <w:p w14:paraId="227BC2F1" w14:textId="77777777" w:rsidR="00CF7460" w:rsidRPr="00AE3B64" w:rsidRDefault="00CF7460" w:rsidP="001F6370">
            <w:pPr>
              <w:numPr>
                <w:ilvl w:val="0"/>
                <w:numId w:val="10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0F26974" w14:textId="77777777" w:rsidR="00CF7460" w:rsidRPr="00AE3B64" w:rsidRDefault="00CF7460"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6EC428B5" w14:textId="77777777" w:rsidR="00CF7460" w:rsidRPr="00AE3B64" w:rsidRDefault="00CF7460" w:rsidP="001F6370">
            <w:pPr>
              <w:numPr>
                <w:ilvl w:val="0"/>
                <w:numId w:val="10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65A8FFA" w14:textId="77777777" w:rsidR="00CF7460" w:rsidRPr="00AE3B64" w:rsidRDefault="00CF7460"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r w:rsidRPr="00AE3B64">
              <w:rPr>
                <w:b/>
                <w:bCs/>
                <w:sz w:val="20"/>
                <w:lang w:eastAsia="en-US"/>
              </w:rPr>
              <w:t>.</w:t>
            </w:r>
          </w:p>
          <w:p w14:paraId="0B5268AD" w14:textId="77777777" w:rsidR="00CF7460" w:rsidRPr="00AE3B64" w:rsidRDefault="00CF7460" w:rsidP="001F6370">
            <w:pPr>
              <w:numPr>
                <w:ilvl w:val="0"/>
                <w:numId w:val="10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3867C40" w14:textId="77777777" w:rsidR="00CF7460" w:rsidRPr="00AE3B64" w:rsidRDefault="00CF7460"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0959A76D" w14:textId="77777777" w:rsidR="00CF7460" w:rsidRPr="00AE3B64" w:rsidRDefault="00CF7460" w:rsidP="001F6370">
            <w:pPr>
              <w:numPr>
                <w:ilvl w:val="0"/>
                <w:numId w:val="108"/>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EAD2E5E" w14:textId="4F78C3F5" w:rsidR="00CF7460" w:rsidRPr="00AE3B64" w:rsidRDefault="00CF7460"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CF7460" w:rsidRPr="00AE3B64" w14:paraId="04D93EE0" w14:textId="77777777" w:rsidTr="00CF7460">
        <w:trPr>
          <w:trHeight w:val="20"/>
        </w:trPr>
        <w:tc>
          <w:tcPr>
            <w:tcW w:w="242" w:type="pct"/>
            <w:shd w:val="clear" w:color="auto" w:fill="FFFFFF"/>
          </w:tcPr>
          <w:p w14:paraId="045F15E3" w14:textId="77777777" w:rsidR="00CF7460" w:rsidRPr="00AE3B64" w:rsidRDefault="00CF7460" w:rsidP="001F6370">
            <w:pPr>
              <w:pStyle w:val="aff8"/>
              <w:numPr>
                <w:ilvl w:val="0"/>
                <w:numId w:val="101"/>
              </w:numPr>
              <w:autoSpaceDE w:val="0"/>
              <w:autoSpaceDN w:val="0"/>
              <w:adjustRightInd w:val="0"/>
              <w:spacing w:line="240" w:lineRule="auto"/>
              <w:ind w:left="811" w:hanging="584"/>
              <w:jc w:val="left"/>
              <w:rPr>
                <w:sz w:val="20"/>
              </w:rPr>
            </w:pPr>
          </w:p>
        </w:tc>
        <w:tc>
          <w:tcPr>
            <w:tcW w:w="1068" w:type="pct"/>
            <w:shd w:val="clear" w:color="auto" w:fill="FFFFFF"/>
          </w:tcPr>
          <w:p w14:paraId="4ED763BB" w14:textId="77777777" w:rsidR="00CF7460" w:rsidRPr="00AE3B64" w:rsidRDefault="00CF7460" w:rsidP="00CF7460">
            <w:pPr>
              <w:autoSpaceDE w:val="0"/>
              <w:autoSpaceDN w:val="0"/>
              <w:adjustRightInd w:val="0"/>
              <w:ind w:left="147"/>
              <w:rPr>
                <w:sz w:val="20"/>
                <w:szCs w:val="20"/>
              </w:rPr>
            </w:pPr>
            <w:r w:rsidRPr="00AE3B64">
              <w:rPr>
                <w:rFonts w:eastAsia="Calibri"/>
                <w:sz w:val="20"/>
                <w:szCs w:val="20"/>
                <w:lang w:eastAsia="en-US"/>
              </w:rPr>
              <w:t>Природно-познавательный туризм</w:t>
            </w:r>
          </w:p>
        </w:tc>
        <w:tc>
          <w:tcPr>
            <w:tcW w:w="291" w:type="pct"/>
            <w:shd w:val="clear" w:color="auto" w:fill="FFFFFF"/>
          </w:tcPr>
          <w:p w14:paraId="3819D49A" w14:textId="77777777" w:rsidR="00CF7460" w:rsidRPr="00AE3B64" w:rsidRDefault="00CF7460" w:rsidP="00CF7460">
            <w:pPr>
              <w:jc w:val="center"/>
              <w:rPr>
                <w:sz w:val="20"/>
                <w:szCs w:val="20"/>
              </w:rPr>
            </w:pPr>
            <w:r w:rsidRPr="00AE3B64">
              <w:rPr>
                <w:sz w:val="20"/>
                <w:szCs w:val="20"/>
              </w:rPr>
              <w:t>5.2</w:t>
            </w:r>
          </w:p>
        </w:tc>
        <w:tc>
          <w:tcPr>
            <w:tcW w:w="1513" w:type="pct"/>
            <w:shd w:val="clear" w:color="auto" w:fill="FFFFFF"/>
          </w:tcPr>
          <w:p w14:paraId="51FDDF5A"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w:t>
            </w:r>
            <w:r w:rsidRPr="00AE3B64">
              <w:rPr>
                <w:sz w:val="20"/>
                <w:szCs w:val="20"/>
              </w:rPr>
              <w:lastRenderedPageBreak/>
              <w:t xml:space="preserve">сведениями об окружающей природной среде; осуществление необходимых природоохранных и </w:t>
            </w:r>
            <w:proofErr w:type="spellStart"/>
            <w:r w:rsidRPr="00AE3B64">
              <w:rPr>
                <w:sz w:val="20"/>
                <w:szCs w:val="20"/>
              </w:rPr>
              <w:t>природовосстановительных</w:t>
            </w:r>
            <w:proofErr w:type="spellEnd"/>
            <w:r w:rsidRPr="00AE3B64">
              <w:rPr>
                <w:sz w:val="20"/>
                <w:szCs w:val="20"/>
              </w:rPr>
              <w:t xml:space="preserve"> мероприятий</w:t>
            </w:r>
          </w:p>
        </w:tc>
        <w:tc>
          <w:tcPr>
            <w:tcW w:w="1886" w:type="pct"/>
            <w:shd w:val="clear" w:color="auto" w:fill="FFFFFF"/>
          </w:tcPr>
          <w:p w14:paraId="2351EABE" w14:textId="77777777" w:rsidR="00520BC1" w:rsidRPr="00AE3B64" w:rsidRDefault="00520BC1" w:rsidP="001F6370">
            <w:pPr>
              <w:numPr>
                <w:ilvl w:val="0"/>
                <w:numId w:val="18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18A7504B" w14:textId="77777777" w:rsidR="00520BC1" w:rsidRPr="00AE3B64" w:rsidRDefault="00520BC1"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65C01BD8" w14:textId="77777777" w:rsidR="00520BC1" w:rsidRPr="00AE3B64" w:rsidRDefault="00520BC1" w:rsidP="001F6370">
            <w:pPr>
              <w:numPr>
                <w:ilvl w:val="0"/>
                <w:numId w:val="18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5F91C11" w14:textId="77777777" w:rsidR="00520BC1" w:rsidRPr="00AE3B64" w:rsidRDefault="00520BC1"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lastRenderedPageBreak/>
              <w:t>не подлежат установлению</w:t>
            </w:r>
            <w:r w:rsidRPr="00AE3B64">
              <w:rPr>
                <w:b/>
                <w:bCs/>
                <w:sz w:val="20"/>
                <w:lang w:eastAsia="en-US"/>
              </w:rPr>
              <w:t>.</w:t>
            </w:r>
          </w:p>
          <w:p w14:paraId="10B66F8D" w14:textId="77777777" w:rsidR="00520BC1" w:rsidRPr="00AE3B64" w:rsidRDefault="00520BC1" w:rsidP="001F6370">
            <w:pPr>
              <w:numPr>
                <w:ilvl w:val="0"/>
                <w:numId w:val="188"/>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1E2309D" w14:textId="77777777" w:rsidR="00520BC1" w:rsidRPr="00AE3B64" w:rsidRDefault="00520BC1"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1D6FE050" w14:textId="77777777" w:rsidR="00520BC1" w:rsidRPr="00AE3B64" w:rsidRDefault="00520BC1" w:rsidP="001F6370">
            <w:pPr>
              <w:numPr>
                <w:ilvl w:val="0"/>
                <w:numId w:val="188"/>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F5D9992" w14:textId="67FD1867" w:rsidR="00CF7460" w:rsidRPr="00AE3B64" w:rsidRDefault="00520BC1" w:rsidP="001F6370">
            <w:pPr>
              <w:pStyle w:val="aff8"/>
              <w:numPr>
                <w:ilvl w:val="0"/>
                <w:numId w:val="54"/>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CF7460" w:rsidRPr="00AE3B64" w14:paraId="684D86FC" w14:textId="77777777" w:rsidTr="00CF7460">
        <w:trPr>
          <w:trHeight w:val="20"/>
        </w:trPr>
        <w:tc>
          <w:tcPr>
            <w:tcW w:w="242" w:type="pct"/>
            <w:shd w:val="clear" w:color="auto" w:fill="FFFFFF"/>
          </w:tcPr>
          <w:p w14:paraId="7342B3D4" w14:textId="77777777" w:rsidR="00CF7460" w:rsidRPr="00AE3B64" w:rsidRDefault="00CF7460" w:rsidP="00CF7460">
            <w:pPr>
              <w:ind w:left="53" w:right="106"/>
              <w:jc w:val="center"/>
              <w:rPr>
                <w:b/>
                <w:sz w:val="20"/>
                <w:szCs w:val="20"/>
              </w:rPr>
            </w:pPr>
            <w:r w:rsidRPr="00AE3B64">
              <w:rPr>
                <w:b/>
                <w:sz w:val="20"/>
                <w:szCs w:val="20"/>
              </w:rPr>
              <w:lastRenderedPageBreak/>
              <w:t>2</w:t>
            </w:r>
          </w:p>
        </w:tc>
        <w:tc>
          <w:tcPr>
            <w:tcW w:w="4758" w:type="pct"/>
            <w:gridSpan w:val="4"/>
            <w:shd w:val="clear" w:color="auto" w:fill="FFFFFF"/>
          </w:tcPr>
          <w:p w14:paraId="60F9C027" w14:textId="77777777" w:rsidR="00CF7460" w:rsidRPr="00AE3B64" w:rsidRDefault="00CF7460" w:rsidP="00CF7460">
            <w:pPr>
              <w:ind w:left="53" w:right="106"/>
              <w:jc w:val="center"/>
              <w:rPr>
                <w:b/>
                <w:sz w:val="20"/>
                <w:szCs w:val="20"/>
              </w:rPr>
            </w:pPr>
            <w:r w:rsidRPr="00AE3B64">
              <w:rPr>
                <w:b/>
                <w:sz w:val="20"/>
                <w:szCs w:val="20"/>
              </w:rPr>
              <w:t>Условно разрешенные виды использования</w:t>
            </w:r>
          </w:p>
        </w:tc>
      </w:tr>
      <w:tr w:rsidR="00CF7460" w:rsidRPr="00AE3B64" w14:paraId="24AE8C3A" w14:textId="77777777" w:rsidTr="00CF7460">
        <w:trPr>
          <w:trHeight w:val="20"/>
        </w:trPr>
        <w:tc>
          <w:tcPr>
            <w:tcW w:w="242" w:type="pct"/>
            <w:shd w:val="clear" w:color="auto" w:fill="FFFFFF"/>
          </w:tcPr>
          <w:p w14:paraId="01406431" w14:textId="77777777" w:rsidR="00CF7460" w:rsidRPr="00AE3B64" w:rsidRDefault="00CF7460" w:rsidP="001F6370">
            <w:pPr>
              <w:pStyle w:val="aff8"/>
              <w:numPr>
                <w:ilvl w:val="0"/>
                <w:numId w:val="102"/>
              </w:numPr>
              <w:autoSpaceDE w:val="0"/>
              <w:autoSpaceDN w:val="0"/>
              <w:adjustRightInd w:val="0"/>
              <w:spacing w:line="240" w:lineRule="auto"/>
              <w:ind w:left="1106" w:hanging="879"/>
              <w:jc w:val="left"/>
              <w:rPr>
                <w:sz w:val="20"/>
              </w:rPr>
            </w:pPr>
          </w:p>
        </w:tc>
        <w:tc>
          <w:tcPr>
            <w:tcW w:w="1068" w:type="pct"/>
            <w:shd w:val="clear" w:color="auto" w:fill="FFFFFF"/>
          </w:tcPr>
          <w:p w14:paraId="1E505BD5" w14:textId="77777777" w:rsidR="00CF7460" w:rsidRPr="00AE3B64" w:rsidRDefault="00CF7460" w:rsidP="00CF7460">
            <w:pPr>
              <w:autoSpaceDE w:val="0"/>
              <w:autoSpaceDN w:val="0"/>
              <w:adjustRightInd w:val="0"/>
              <w:ind w:left="147"/>
              <w:rPr>
                <w:sz w:val="20"/>
                <w:szCs w:val="20"/>
              </w:rPr>
            </w:pPr>
            <w:r w:rsidRPr="00AE3B64">
              <w:rPr>
                <w:sz w:val="20"/>
                <w:szCs w:val="20"/>
              </w:rPr>
              <w:t>Общественное питание</w:t>
            </w:r>
          </w:p>
        </w:tc>
        <w:tc>
          <w:tcPr>
            <w:tcW w:w="291" w:type="pct"/>
            <w:shd w:val="clear" w:color="auto" w:fill="FFFFFF"/>
          </w:tcPr>
          <w:p w14:paraId="0BDFBE6B" w14:textId="77777777" w:rsidR="00CF7460" w:rsidRPr="00AE3B64" w:rsidRDefault="00CF7460" w:rsidP="00CF7460">
            <w:pPr>
              <w:jc w:val="center"/>
              <w:rPr>
                <w:sz w:val="20"/>
                <w:szCs w:val="20"/>
              </w:rPr>
            </w:pPr>
            <w:r w:rsidRPr="00AE3B64">
              <w:rPr>
                <w:sz w:val="20"/>
                <w:szCs w:val="20"/>
              </w:rPr>
              <w:t>4.6</w:t>
            </w:r>
          </w:p>
        </w:tc>
        <w:tc>
          <w:tcPr>
            <w:tcW w:w="1513" w:type="pct"/>
            <w:shd w:val="clear" w:color="auto" w:fill="FFFFFF"/>
          </w:tcPr>
          <w:p w14:paraId="2198CB27"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7DB662CE" w14:textId="77777777" w:rsidR="00CF7460" w:rsidRPr="00AE3B64" w:rsidRDefault="00CF7460" w:rsidP="001F6370">
            <w:pPr>
              <w:numPr>
                <w:ilvl w:val="0"/>
                <w:numId w:val="103"/>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8F973E8"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4E05F46" w14:textId="77777777" w:rsidR="00CF7460" w:rsidRPr="00AE3B64" w:rsidRDefault="00CF7460" w:rsidP="001F6370">
            <w:pPr>
              <w:numPr>
                <w:ilvl w:val="0"/>
                <w:numId w:val="103"/>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EB3F205"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85891BE" w14:textId="77777777" w:rsidR="00CF7460" w:rsidRPr="00AE3B64" w:rsidRDefault="00CF7460" w:rsidP="001F6370">
            <w:pPr>
              <w:numPr>
                <w:ilvl w:val="0"/>
                <w:numId w:val="103"/>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8DBFD64"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A94B739" w14:textId="77777777" w:rsidR="00CF7460" w:rsidRPr="00AE3B64" w:rsidRDefault="00CF7460" w:rsidP="001F6370">
            <w:pPr>
              <w:numPr>
                <w:ilvl w:val="0"/>
                <w:numId w:val="103"/>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645F400"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80</w:t>
            </w:r>
          </w:p>
        </w:tc>
      </w:tr>
      <w:tr w:rsidR="00F43774" w:rsidRPr="00AE3B64" w14:paraId="524D9C7F" w14:textId="77777777" w:rsidTr="00CF7460">
        <w:trPr>
          <w:trHeight w:val="20"/>
        </w:trPr>
        <w:tc>
          <w:tcPr>
            <w:tcW w:w="242" w:type="pct"/>
            <w:shd w:val="clear" w:color="auto" w:fill="FFFFFF"/>
          </w:tcPr>
          <w:p w14:paraId="5D5AEE61" w14:textId="77777777" w:rsidR="00F43774" w:rsidRPr="00AE3B64" w:rsidRDefault="00F43774" w:rsidP="001F6370">
            <w:pPr>
              <w:pStyle w:val="aff8"/>
              <w:numPr>
                <w:ilvl w:val="0"/>
                <w:numId w:val="102"/>
              </w:numPr>
              <w:autoSpaceDE w:val="0"/>
              <w:autoSpaceDN w:val="0"/>
              <w:adjustRightInd w:val="0"/>
              <w:spacing w:line="240" w:lineRule="auto"/>
              <w:ind w:left="1106" w:hanging="879"/>
              <w:jc w:val="left"/>
              <w:rPr>
                <w:sz w:val="20"/>
              </w:rPr>
            </w:pPr>
          </w:p>
        </w:tc>
        <w:tc>
          <w:tcPr>
            <w:tcW w:w="1068" w:type="pct"/>
            <w:shd w:val="clear" w:color="auto" w:fill="FFFFFF"/>
          </w:tcPr>
          <w:p w14:paraId="0477DFAD" w14:textId="6FF19447" w:rsidR="00F43774" w:rsidRPr="00AE3B64" w:rsidRDefault="00F43774" w:rsidP="00F43774">
            <w:pPr>
              <w:autoSpaceDE w:val="0"/>
              <w:autoSpaceDN w:val="0"/>
              <w:adjustRightInd w:val="0"/>
              <w:ind w:left="147"/>
              <w:rPr>
                <w:sz w:val="20"/>
                <w:szCs w:val="20"/>
              </w:rPr>
            </w:pPr>
            <w:r w:rsidRPr="00AE3B64">
              <w:rPr>
                <w:sz w:val="20"/>
                <w:szCs w:val="20"/>
              </w:rPr>
              <w:t>Обеспечение занятий спортом в помещениях</w:t>
            </w:r>
          </w:p>
        </w:tc>
        <w:tc>
          <w:tcPr>
            <w:tcW w:w="291" w:type="pct"/>
            <w:shd w:val="clear" w:color="auto" w:fill="FFFFFF"/>
          </w:tcPr>
          <w:p w14:paraId="05CC9A90" w14:textId="21D260E1" w:rsidR="00F43774" w:rsidRPr="00AE3B64" w:rsidRDefault="00F43774" w:rsidP="00F43774">
            <w:pPr>
              <w:jc w:val="center"/>
              <w:rPr>
                <w:sz w:val="20"/>
                <w:szCs w:val="20"/>
              </w:rPr>
            </w:pPr>
            <w:r w:rsidRPr="00AE3B64">
              <w:rPr>
                <w:sz w:val="20"/>
                <w:szCs w:val="20"/>
              </w:rPr>
              <w:t>5.1.2</w:t>
            </w:r>
          </w:p>
        </w:tc>
        <w:tc>
          <w:tcPr>
            <w:tcW w:w="1513" w:type="pct"/>
            <w:shd w:val="clear" w:color="auto" w:fill="FFFFFF"/>
          </w:tcPr>
          <w:p w14:paraId="155227F5" w14:textId="1EDB5F99" w:rsidR="00F43774" w:rsidRPr="00AE3B64"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60EF2B79" w14:textId="77777777" w:rsidR="00F43774" w:rsidRPr="00AE3B64" w:rsidRDefault="00F43774" w:rsidP="001F6370">
            <w:pPr>
              <w:numPr>
                <w:ilvl w:val="0"/>
                <w:numId w:val="10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263B851" w14:textId="77777777" w:rsidR="00F43774" w:rsidRPr="00AE3B64" w:rsidRDefault="00F43774" w:rsidP="00F43774">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6A2E2D3" w14:textId="77777777" w:rsidR="00F43774" w:rsidRPr="00AE3B64" w:rsidRDefault="00F43774" w:rsidP="001F6370">
            <w:pPr>
              <w:numPr>
                <w:ilvl w:val="0"/>
                <w:numId w:val="10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E4ABF8" w14:textId="77777777" w:rsidR="00F43774" w:rsidRPr="00AE3B64" w:rsidRDefault="00F43774" w:rsidP="00F43774">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CA61179" w14:textId="77777777" w:rsidR="00F43774" w:rsidRPr="00AE3B64" w:rsidRDefault="00F43774" w:rsidP="001F6370">
            <w:pPr>
              <w:numPr>
                <w:ilvl w:val="0"/>
                <w:numId w:val="10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09F93AA2" w14:textId="77777777" w:rsidR="00F43774" w:rsidRPr="00AE3B64" w:rsidRDefault="00F43774" w:rsidP="00F43774">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394B0D14" w14:textId="77777777" w:rsidR="00F43774" w:rsidRPr="00AE3B64" w:rsidRDefault="00F43774" w:rsidP="001F6370">
            <w:pPr>
              <w:numPr>
                <w:ilvl w:val="0"/>
                <w:numId w:val="105"/>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0BD3AAD6" w14:textId="0F4182E6" w:rsidR="00F43774" w:rsidRPr="00AE3B64" w:rsidRDefault="00F43774" w:rsidP="00F43774">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F43774" w:rsidRPr="00AE3B64" w14:paraId="36FF120C" w14:textId="77777777" w:rsidTr="00CF7460">
        <w:trPr>
          <w:trHeight w:val="20"/>
        </w:trPr>
        <w:tc>
          <w:tcPr>
            <w:tcW w:w="242" w:type="pct"/>
            <w:shd w:val="clear" w:color="auto" w:fill="FFFFFF"/>
          </w:tcPr>
          <w:p w14:paraId="48B406B7" w14:textId="77777777" w:rsidR="00F43774" w:rsidRPr="00AE3B64" w:rsidRDefault="00F43774" w:rsidP="001F6370">
            <w:pPr>
              <w:pStyle w:val="aff8"/>
              <w:numPr>
                <w:ilvl w:val="0"/>
                <w:numId w:val="102"/>
              </w:numPr>
              <w:autoSpaceDE w:val="0"/>
              <w:autoSpaceDN w:val="0"/>
              <w:adjustRightInd w:val="0"/>
              <w:spacing w:line="240" w:lineRule="auto"/>
              <w:ind w:left="1106" w:hanging="879"/>
              <w:jc w:val="left"/>
              <w:rPr>
                <w:sz w:val="20"/>
              </w:rPr>
            </w:pPr>
          </w:p>
        </w:tc>
        <w:tc>
          <w:tcPr>
            <w:tcW w:w="1068" w:type="pct"/>
            <w:shd w:val="clear" w:color="auto" w:fill="FFFFFF"/>
          </w:tcPr>
          <w:p w14:paraId="3D72645C" w14:textId="5F4761BB" w:rsidR="00F43774" w:rsidRPr="00AE3B64" w:rsidRDefault="00F43774" w:rsidP="00F43774">
            <w:pPr>
              <w:autoSpaceDE w:val="0"/>
              <w:autoSpaceDN w:val="0"/>
              <w:adjustRightInd w:val="0"/>
              <w:ind w:left="147"/>
              <w:rPr>
                <w:sz w:val="20"/>
                <w:szCs w:val="20"/>
              </w:rPr>
            </w:pPr>
            <w:r w:rsidRPr="00AE3B64">
              <w:rPr>
                <w:sz w:val="20"/>
                <w:szCs w:val="20"/>
              </w:rPr>
              <w:t>Площадки для занятий спортом</w:t>
            </w:r>
          </w:p>
        </w:tc>
        <w:tc>
          <w:tcPr>
            <w:tcW w:w="291" w:type="pct"/>
            <w:shd w:val="clear" w:color="auto" w:fill="FFFFFF"/>
          </w:tcPr>
          <w:p w14:paraId="6880FB01" w14:textId="507D3B45" w:rsidR="00F43774" w:rsidRPr="00AE3B64" w:rsidRDefault="00F43774" w:rsidP="00F43774">
            <w:pPr>
              <w:jc w:val="center"/>
              <w:rPr>
                <w:sz w:val="20"/>
                <w:szCs w:val="20"/>
              </w:rPr>
            </w:pPr>
            <w:r w:rsidRPr="00AE3B64">
              <w:rPr>
                <w:sz w:val="20"/>
                <w:szCs w:val="20"/>
              </w:rPr>
              <w:t>5.1.3</w:t>
            </w:r>
          </w:p>
        </w:tc>
        <w:tc>
          <w:tcPr>
            <w:tcW w:w="1513" w:type="pct"/>
            <w:shd w:val="clear" w:color="auto" w:fill="FFFFFF"/>
          </w:tcPr>
          <w:p w14:paraId="372A508C" w14:textId="6F5794F7" w:rsidR="00F43774" w:rsidRPr="00AE3B64"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DFAABD7" w14:textId="77777777" w:rsidR="00F43774" w:rsidRPr="00AE3B64" w:rsidRDefault="00F43774" w:rsidP="001F6370">
            <w:pPr>
              <w:numPr>
                <w:ilvl w:val="0"/>
                <w:numId w:val="10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49EFDFE" w14:textId="77777777" w:rsidR="00F43774" w:rsidRPr="00AE3B64" w:rsidRDefault="00F43774" w:rsidP="00F43774">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282DD87" w14:textId="77777777" w:rsidR="00F43774" w:rsidRPr="00AE3B64" w:rsidRDefault="00F43774" w:rsidP="001F6370">
            <w:pPr>
              <w:numPr>
                <w:ilvl w:val="0"/>
                <w:numId w:val="10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795F3B" w14:textId="77777777" w:rsidR="00F43774" w:rsidRPr="00AE3B64" w:rsidRDefault="00F43774" w:rsidP="00F43774">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473673" w14:textId="77777777" w:rsidR="00F43774" w:rsidRPr="00AE3B64" w:rsidRDefault="00F43774" w:rsidP="001F6370">
            <w:pPr>
              <w:numPr>
                <w:ilvl w:val="0"/>
                <w:numId w:val="10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F008F59" w14:textId="77777777" w:rsidR="00F43774" w:rsidRPr="00AE3B64" w:rsidRDefault="00F43774" w:rsidP="00F43774">
            <w:p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 xml:space="preserve">– </w:t>
            </w:r>
            <w:r w:rsidRPr="00AE3B64">
              <w:rPr>
                <w:rFonts w:eastAsia="Calibri"/>
                <w:bCs/>
                <w:sz w:val="20"/>
                <w:szCs w:val="20"/>
                <w:lang w:eastAsia="en-US"/>
              </w:rPr>
              <w:t>не подлежит установлению</w:t>
            </w:r>
            <w:r w:rsidRPr="00AE3B64">
              <w:rPr>
                <w:rFonts w:eastAsia="Calibri"/>
                <w:b/>
                <w:bCs/>
                <w:sz w:val="20"/>
                <w:szCs w:val="20"/>
                <w:lang w:eastAsia="en-US"/>
              </w:rPr>
              <w:t>.</w:t>
            </w:r>
          </w:p>
          <w:p w14:paraId="538844AA" w14:textId="77777777" w:rsidR="00F43774" w:rsidRPr="00AE3B64" w:rsidRDefault="00F43774" w:rsidP="001F6370">
            <w:pPr>
              <w:numPr>
                <w:ilvl w:val="0"/>
                <w:numId w:val="106"/>
              </w:numPr>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6D60D603" w14:textId="2DBF0700" w:rsidR="00F43774" w:rsidRPr="00AE3B64" w:rsidRDefault="00F43774" w:rsidP="00F43774">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не подлежит установлению</w:t>
            </w:r>
          </w:p>
        </w:tc>
      </w:tr>
      <w:tr w:rsidR="00CF7460" w:rsidRPr="00AE3B64" w14:paraId="29265413" w14:textId="77777777" w:rsidTr="00CF7460">
        <w:trPr>
          <w:trHeight w:val="20"/>
        </w:trPr>
        <w:tc>
          <w:tcPr>
            <w:tcW w:w="242" w:type="pct"/>
            <w:shd w:val="clear" w:color="auto" w:fill="FFFFFF"/>
          </w:tcPr>
          <w:p w14:paraId="574659F2" w14:textId="77777777" w:rsidR="00CF7460" w:rsidRPr="00AE3B64" w:rsidRDefault="00CF7460" w:rsidP="001F6370">
            <w:pPr>
              <w:pStyle w:val="aff8"/>
              <w:numPr>
                <w:ilvl w:val="0"/>
                <w:numId w:val="102"/>
              </w:numPr>
              <w:autoSpaceDE w:val="0"/>
              <w:autoSpaceDN w:val="0"/>
              <w:adjustRightInd w:val="0"/>
              <w:spacing w:line="240" w:lineRule="auto"/>
              <w:ind w:left="1106" w:hanging="879"/>
              <w:jc w:val="left"/>
              <w:rPr>
                <w:sz w:val="20"/>
              </w:rPr>
            </w:pPr>
          </w:p>
        </w:tc>
        <w:tc>
          <w:tcPr>
            <w:tcW w:w="1068" w:type="pct"/>
            <w:shd w:val="clear" w:color="auto" w:fill="FFFFFF"/>
          </w:tcPr>
          <w:p w14:paraId="2556CFBC" w14:textId="695C7E94" w:rsidR="00CF7460" w:rsidRPr="00AE3B64" w:rsidRDefault="00CF7460" w:rsidP="00F43774">
            <w:pPr>
              <w:autoSpaceDE w:val="0"/>
              <w:autoSpaceDN w:val="0"/>
              <w:adjustRightInd w:val="0"/>
              <w:ind w:left="147"/>
              <w:rPr>
                <w:sz w:val="20"/>
                <w:szCs w:val="20"/>
              </w:rPr>
            </w:pPr>
            <w:r w:rsidRPr="00AE3B64">
              <w:rPr>
                <w:sz w:val="20"/>
                <w:szCs w:val="20"/>
              </w:rPr>
              <w:t>Развлекательные мероприятия</w:t>
            </w:r>
          </w:p>
        </w:tc>
        <w:tc>
          <w:tcPr>
            <w:tcW w:w="291" w:type="pct"/>
            <w:shd w:val="clear" w:color="auto" w:fill="FFFFFF"/>
          </w:tcPr>
          <w:p w14:paraId="0E6C1313" w14:textId="77777777" w:rsidR="00CF7460" w:rsidRPr="00AE3B64" w:rsidRDefault="00CF7460" w:rsidP="00CF7460">
            <w:pPr>
              <w:jc w:val="center"/>
              <w:rPr>
                <w:sz w:val="20"/>
                <w:szCs w:val="20"/>
              </w:rPr>
            </w:pPr>
            <w:r w:rsidRPr="00AE3B64">
              <w:rPr>
                <w:sz w:val="20"/>
                <w:szCs w:val="20"/>
              </w:rPr>
              <w:t>4.8.1</w:t>
            </w:r>
          </w:p>
        </w:tc>
        <w:tc>
          <w:tcPr>
            <w:tcW w:w="1513" w:type="pct"/>
            <w:shd w:val="clear" w:color="auto" w:fill="FFFFFF"/>
          </w:tcPr>
          <w:p w14:paraId="63248715" w14:textId="77777777" w:rsidR="00CF7460" w:rsidRPr="00AE3B64"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0B5F1FE7" w14:textId="77777777" w:rsidR="00CF7460" w:rsidRPr="00AE3B64" w:rsidRDefault="00CF7460" w:rsidP="001F6370">
            <w:pPr>
              <w:numPr>
                <w:ilvl w:val="0"/>
                <w:numId w:val="104"/>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B578A47"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860A9D2" w14:textId="77777777" w:rsidR="00CF7460" w:rsidRPr="00AE3B64" w:rsidRDefault="00CF7460" w:rsidP="001F6370">
            <w:pPr>
              <w:numPr>
                <w:ilvl w:val="0"/>
                <w:numId w:val="104"/>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F5FC9EF"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D2BE33" w14:textId="77777777" w:rsidR="00CF7460" w:rsidRPr="00AE3B64" w:rsidRDefault="00CF7460" w:rsidP="001F6370">
            <w:pPr>
              <w:numPr>
                <w:ilvl w:val="0"/>
                <w:numId w:val="104"/>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27D78558"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12233A24" w14:textId="77777777" w:rsidR="00CF7460" w:rsidRPr="00AE3B64" w:rsidRDefault="00CF7460" w:rsidP="001F6370">
            <w:pPr>
              <w:numPr>
                <w:ilvl w:val="0"/>
                <w:numId w:val="104"/>
              </w:numPr>
              <w:autoSpaceDE w:val="0"/>
              <w:autoSpaceDN w:val="0"/>
              <w:adjustRightInd w:val="0"/>
              <w:ind w:left="427"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6C7A4141" w14:textId="77777777" w:rsidR="00CF7460" w:rsidRPr="00AE3B64" w:rsidRDefault="00CF7460" w:rsidP="00CF7460">
            <w:pPr>
              <w:numPr>
                <w:ilvl w:val="0"/>
                <w:numId w:val="1"/>
              </w:numPr>
              <w:ind w:left="427" w:right="50" w:hanging="286"/>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CF7460" w:rsidRPr="00AE3B64" w14:paraId="06958154" w14:textId="77777777" w:rsidTr="00CF7460">
        <w:trPr>
          <w:trHeight w:val="20"/>
        </w:trPr>
        <w:tc>
          <w:tcPr>
            <w:tcW w:w="242" w:type="pct"/>
            <w:shd w:val="clear" w:color="auto" w:fill="FFFFFF"/>
          </w:tcPr>
          <w:p w14:paraId="3E742150" w14:textId="77777777" w:rsidR="00CF7460" w:rsidRPr="00AE3B64" w:rsidRDefault="00CF7460" w:rsidP="00CF7460">
            <w:pPr>
              <w:ind w:left="53" w:right="106"/>
              <w:jc w:val="center"/>
              <w:rPr>
                <w:b/>
                <w:sz w:val="20"/>
                <w:szCs w:val="20"/>
              </w:rPr>
            </w:pPr>
            <w:r w:rsidRPr="00AE3B64">
              <w:rPr>
                <w:b/>
                <w:sz w:val="20"/>
                <w:szCs w:val="20"/>
              </w:rPr>
              <w:t>3</w:t>
            </w:r>
          </w:p>
        </w:tc>
        <w:tc>
          <w:tcPr>
            <w:tcW w:w="4758" w:type="pct"/>
            <w:gridSpan w:val="4"/>
            <w:shd w:val="clear" w:color="auto" w:fill="FFFFFF"/>
          </w:tcPr>
          <w:p w14:paraId="082ECDB0" w14:textId="77777777" w:rsidR="00CF7460" w:rsidRPr="00AE3B64" w:rsidRDefault="00CF7460" w:rsidP="00CF7460">
            <w:pPr>
              <w:ind w:left="53" w:right="106"/>
              <w:jc w:val="center"/>
              <w:rPr>
                <w:b/>
                <w:sz w:val="20"/>
                <w:szCs w:val="20"/>
              </w:rPr>
            </w:pPr>
            <w:r w:rsidRPr="00AE3B64">
              <w:rPr>
                <w:b/>
                <w:sz w:val="20"/>
                <w:szCs w:val="20"/>
              </w:rPr>
              <w:t>Вспомогательные виды разрешенного использования - не установлены</w:t>
            </w:r>
          </w:p>
        </w:tc>
      </w:tr>
    </w:tbl>
    <w:p w14:paraId="308F2352" w14:textId="77777777" w:rsidR="00CF7460" w:rsidRPr="00AE3B64"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AE3B64" w:rsidSect="00520BC1">
          <w:pgSz w:w="16838" w:h="11906" w:orient="landscape"/>
          <w:pgMar w:top="1418" w:right="1134" w:bottom="1134" w:left="1134" w:header="567" w:footer="567" w:gutter="0"/>
          <w:cols w:space="708"/>
          <w:titlePg/>
          <w:docGrid w:linePitch="360"/>
        </w:sectPr>
      </w:pPr>
    </w:p>
    <w:p w14:paraId="1AB72018" w14:textId="0142A040" w:rsidR="00E1393F" w:rsidRPr="00AE3B64" w:rsidRDefault="00E1393F" w:rsidP="00222785">
      <w:pPr>
        <w:pStyle w:val="3"/>
        <w:widowControl w:val="0"/>
        <w:tabs>
          <w:tab w:val="num" w:pos="0"/>
        </w:tabs>
        <w:suppressAutoHyphens/>
        <w:spacing w:before="120" w:after="0" w:line="276" w:lineRule="auto"/>
        <w:jc w:val="left"/>
        <w:rPr>
          <w:rFonts w:cs="Times New Roman"/>
          <w:sz w:val="24"/>
          <w:szCs w:val="24"/>
        </w:rPr>
      </w:pPr>
      <w:bookmarkStart w:id="58" w:name="_Toc169180621"/>
      <w:r w:rsidRPr="00AE3B64">
        <w:rPr>
          <w:rFonts w:cs="Times New Roman"/>
          <w:sz w:val="24"/>
          <w:szCs w:val="24"/>
        </w:rPr>
        <w:lastRenderedPageBreak/>
        <w:t>Статья 33. Градостроительные регламенты. Зоны специального назначения (СП)</w:t>
      </w:r>
      <w:bookmarkEnd w:id="58"/>
    </w:p>
    <w:p w14:paraId="7E56FA0E" w14:textId="77777777" w:rsidR="00E1393F" w:rsidRPr="00AE3B64" w:rsidRDefault="00E1393F" w:rsidP="00E1393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1. В состав зон специального назначения включаются зоны, занятые кладбищами, скотомогильниками, военными объектами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69C3D3E9" w14:textId="77777777" w:rsidR="00E1393F" w:rsidRPr="00AE3B64" w:rsidRDefault="00E1393F" w:rsidP="00E1393F">
      <w:pPr>
        <w:pStyle w:val="ConsNormal"/>
        <w:widowControl/>
        <w:spacing w:line="276" w:lineRule="auto"/>
        <w:ind w:right="0" w:firstLine="426"/>
        <w:jc w:val="both"/>
        <w:rPr>
          <w:rFonts w:ascii="Times New Roman" w:hAnsi="Times New Roman" w:cs="Times New Roman"/>
          <w:sz w:val="24"/>
          <w:szCs w:val="24"/>
        </w:rPr>
      </w:pPr>
      <w:r w:rsidRPr="00AE3B64">
        <w:rPr>
          <w:rFonts w:ascii="Times New Roman" w:hAnsi="Times New Roman" w:cs="Times New Roman"/>
          <w:sz w:val="24"/>
          <w:szCs w:val="24"/>
        </w:rPr>
        <w:t>2. В состав зон специального назначения включены:</w:t>
      </w:r>
    </w:p>
    <w:p w14:paraId="18A56FFB" w14:textId="4A481D82"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1) зона кладбищ (СП-1);</w:t>
      </w:r>
    </w:p>
    <w:p w14:paraId="4D081630" w14:textId="074004C3"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2) зона озелененных территорий специального назначения (СП-2);</w:t>
      </w:r>
    </w:p>
    <w:p w14:paraId="6771791C" w14:textId="48372398"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3) зона складирования и захоронения отходов (СП-3);</w:t>
      </w:r>
    </w:p>
    <w:p w14:paraId="6405A927" w14:textId="43B3252E"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r w:rsidRPr="00AE3B64">
        <w:rPr>
          <w:rFonts w:ascii="Times New Roman" w:hAnsi="Times New Roman" w:cs="Times New Roman"/>
          <w:sz w:val="24"/>
          <w:szCs w:val="24"/>
        </w:rPr>
        <w:t>4) зона режимных территорий (СП-4).</w:t>
      </w:r>
    </w:p>
    <w:p w14:paraId="1DC5BDF6" w14:textId="40B13A49" w:rsidR="00E1393F" w:rsidRPr="00AE3B64" w:rsidRDefault="001932F3" w:rsidP="00520BC1">
      <w:pPr>
        <w:pStyle w:val="4"/>
        <w:spacing w:before="120" w:after="0" w:line="276" w:lineRule="auto"/>
        <w:rPr>
          <w:sz w:val="24"/>
          <w:szCs w:val="24"/>
        </w:rPr>
      </w:pPr>
      <w:bookmarkStart w:id="59" w:name="_Toc169180622"/>
      <w:r>
        <w:rPr>
          <w:sz w:val="24"/>
          <w:szCs w:val="24"/>
        </w:rPr>
        <w:t xml:space="preserve">Статья 33.1 </w:t>
      </w:r>
      <w:r w:rsidR="00E1393F" w:rsidRPr="00AE3B64">
        <w:rPr>
          <w:sz w:val="24"/>
          <w:szCs w:val="24"/>
        </w:rPr>
        <w:t>Зона кладбищ</w:t>
      </w:r>
      <w:r>
        <w:rPr>
          <w:sz w:val="24"/>
          <w:szCs w:val="24"/>
        </w:rPr>
        <w:t xml:space="preserve"> (СП-1)</w:t>
      </w:r>
      <w:bookmarkEnd w:id="59"/>
    </w:p>
    <w:p w14:paraId="46154EAC" w14:textId="7D31AF7F" w:rsidR="00E1393F" w:rsidRPr="00AE3B64" w:rsidRDefault="00E1393F" w:rsidP="00E1393F">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кл</w:t>
      </w:r>
      <w:r w:rsidR="00793F55" w:rsidRPr="00AE3B64">
        <w:rPr>
          <w:rFonts w:ascii="Times New Roman" w:hAnsi="Times New Roman" w:cs="Times New Roman"/>
          <w:sz w:val="24"/>
          <w:szCs w:val="24"/>
        </w:rPr>
        <w:t>адбищ представлены в таблице 2.11</w:t>
      </w:r>
      <w:r w:rsidRPr="00AE3B64">
        <w:rPr>
          <w:rFonts w:ascii="Times New Roman" w:hAnsi="Times New Roman" w:cs="Times New Roman"/>
          <w:sz w:val="24"/>
          <w:szCs w:val="24"/>
        </w:rPr>
        <w:t>.</w:t>
      </w:r>
    </w:p>
    <w:p w14:paraId="3A780130" w14:textId="77777777"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p>
    <w:p w14:paraId="28D26D13" w14:textId="77777777" w:rsidR="00E1393F" w:rsidRPr="00AE3B64" w:rsidRDefault="00E1393F" w:rsidP="00E1393F">
      <w:pPr>
        <w:pStyle w:val="ConsNormal"/>
        <w:widowControl/>
        <w:spacing w:line="276" w:lineRule="auto"/>
        <w:ind w:right="0" w:firstLine="567"/>
        <w:jc w:val="both"/>
        <w:rPr>
          <w:rFonts w:ascii="Times New Roman" w:hAnsi="Times New Roman" w:cs="Times New Roman"/>
          <w:sz w:val="24"/>
          <w:szCs w:val="24"/>
        </w:rPr>
      </w:pPr>
    </w:p>
    <w:p w14:paraId="2BAF3531"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520BC1">
          <w:pgSz w:w="11906" w:h="16838"/>
          <w:pgMar w:top="1134" w:right="567" w:bottom="1134" w:left="1418" w:header="567" w:footer="567" w:gutter="0"/>
          <w:cols w:space="708"/>
          <w:titlePg/>
          <w:docGrid w:linePitch="360"/>
        </w:sectPr>
      </w:pPr>
    </w:p>
    <w:p w14:paraId="7B98509E" w14:textId="5DA2262E" w:rsidR="00E1393F" w:rsidRPr="00AE3B64" w:rsidRDefault="00E1393F" w:rsidP="00E1393F">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w:t>
      </w:r>
      <w:r w:rsidR="00793F55" w:rsidRPr="00AE3B64">
        <w:rPr>
          <w:rFonts w:ascii="Times New Roman" w:hAnsi="Times New Roman" w:cs="Times New Roman"/>
          <w:sz w:val="24"/>
          <w:szCs w:val="24"/>
        </w:rPr>
        <w:t>11</w:t>
      </w:r>
    </w:p>
    <w:p w14:paraId="1D59C9F7" w14:textId="77777777" w:rsidR="00E1393F" w:rsidRPr="00AE3B64" w:rsidRDefault="00E1393F" w:rsidP="00E1393F">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кладбищ</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1"/>
        <w:gridCol w:w="850"/>
        <w:gridCol w:w="4394"/>
        <w:gridCol w:w="5492"/>
      </w:tblGrid>
      <w:tr w:rsidR="00E1393F" w:rsidRPr="00AE3B64" w14:paraId="010585C6" w14:textId="77777777" w:rsidTr="00E1393F">
        <w:trPr>
          <w:trHeight w:val="25"/>
          <w:jc w:val="center"/>
        </w:trPr>
        <w:tc>
          <w:tcPr>
            <w:tcW w:w="193" w:type="pct"/>
            <w:shd w:val="clear" w:color="auto" w:fill="FFFFFF"/>
            <w:vAlign w:val="center"/>
          </w:tcPr>
          <w:p w14:paraId="18A5D948" w14:textId="77777777" w:rsidR="00E1393F" w:rsidRPr="00AE3B64" w:rsidRDefault="00E1393F" w:rsidP="00E1393F">
            <w:pPr>
              <w:jc w:val="center"/>
              <w:rPr>
                <w:b/>
                <w:sz w:val="20"/>
              </w:rPr>
            </w:pPr>
            <w:r w:rsidRPr="00AE3B64">
              <w:rPr>
                <w:b/>
                <w:sz w:val="20"/>
              </w:rPr>
              <w:t>№</w:t>
            </w:r>
          </w:p>
        </w:tc>
        <w:tc>
          <w:tcPr>
            <w:tcW w:w="1120" w:type="pct"/>
            <w:shd w:val="clear" w:color="auto" w:fill="FFFFFF"/>
            <w:vAlign w:val="center"/>
          </w:tcPr>
          <w:p w14:paraId="2D8D5CC0" w14:textId="77777777" w:rsidR="00E1393F" w:rsidRPr="00AE3B64" w:rsidRDefault="00E1393F" w:rsidP="00E1393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32BF111" w14:textId="77777777" w:rsidR="00E1393F" w:rsidRPr="00AE3B64" w:rsidRDefault="00E1393F" w:rsidP="00E1393F">
            <w:pPr>
              <w:jc w:val="center"/>
              <w:rPr>
                <w:b/>
                <w:sz w:val="20"/>
              </w:rPr>
            </w:pPr>
            <w:r w:rsidRPr="00AE3B64">
              <w:rPr>
                <w:b/>
                <w:sz w:val="20"/>
              </w:rPr>
              <w:t>Код</w:t>
            </w:r>
          </w:p>
        </w:tc>
        <w:tc>
          <w:tcPr>
            <w:tcW w:w="1509" w:type="pct"/>
            <w:shd w:val="clear" w:color="auto" w:fill="FFFFFF"/>
            <w:vAlign w:val="center"/>
          </w:tcPr>
          <w:p w14:paraId="67CBDF4E" w14:textId="77777777" w:rsidR="00E1393F" w:rsidRPr="00AE3B64" w:rsidRDefault="00E1393F" w:rsidP="00E1393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1342B424" w14:textId="77777777" w:rsidR="00E1393F" w:rsidRPr="00AE3B64" w:rsidRDefault="00E1393F" w:rsidP="00E1393F">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E9B55A" w14:textId="77777777" w:rsidR="00E1393F" w:rsidRPr="00AE3B64" w:rsidRDefault="00E1393F" w:rsidP="00E1393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7"/>
        <w:gridCol w:w="847"/>
        <w:gridCol w:w="4391"/>
        <w:gridCol w:w="5492"/>
      </w:tblGrid>
      <w:tr w:rsidR="00E1393F" w:rsidRPr="00AE3B64" w14:paraId="2C7C040E" w14:textId="77777777" w:rsidTr="00E1393F">
        <w:trPr>
          <w:trHeight w:val="20"/>
          <w:tblHeader/>
        </w:trPr>
        <w:tc>
          <w:tcPr>
            <w:tcW w:w="193" w:type="pct"/>
            <w:shd w:val="clear" w:color="auto" w:fill="FFFFFF"/>
          </w:tcPr>
          <w:p w14:paraId="5FDF0EEB" w14:textId="77777777" w:rsidR="00E1393F" w:rsidRPr="00AE3B64" w:rsidRDefault="00E1393F" w:rsidP="00E1393F">
            <w:pPr>
              <w:jc w:val="center"/>
              <w:rPr>
                <w:b/>
                <w:sz w:val="20"/>
                <w:szCs w:val="20"/>
              </w:rPr>
            </w:pPr>
            <w:r w:rsidRPr="00AE3B64">
              <w:rPr>
                <w:b/>
                <w:sz w:val="20"/>
                <w:szCs w:val="20"/>
              </w:rPr>
              <w:t>1</w:t>
            </w:r>
          </w:p>
        </w:tc>
        <w:tc>
          <w:tcPr>
            <w:tcW w:w="1122" w:type="pct"/>
            <w:shd w:val="clear" w:color="auto" w:fill="FFFFFF"/>
          </w:tcPr>
          <w:p w14:paraId="0B4C2EC8" w14:textId="77777777" w:rsidR="00E1393F" w:rsidRPr="00AE3B64" w:rsidRDefault="00E1393F" w:rsidP="00E1393F">
            <w:pPr>
              <w:jc w:val="center"/>
              <w:rPr>
                <w:b/>
                <w:sz w:val="20"/>
                <w:szCs w:val="20"/>
              </w:rPr>
            </w:pPr>
            <w:r w:rsidRPr="00AE3B64">
              <w:rPr>
                <w:b/>
                <w:sz w:val="20"/>
                <w:szCs w:val="20"/>
              </w:rPr>
              <w:t>2</w:t>
            </w:r>
          </w:p>
        </w:tc>
        <w:tc>
          <w:tcPr>
            <w:tcW w:w="291" w:type="pct"/>
            <w:shd w:val="clear" w:color="auto" w:fill="FFFFFF"/>
          </w:tcPr>
          <w:p w14:paraId="04AB673B" w14:textId="77777777" w:rsidR="00E1393F" w:rsidRPr="00AE3B64" w:rsidRDefault="00E1393F" w:rsidP="00E1393F">
            <w:pPr>
              <w:jc w:val="center"/>
              <w:rPr>
                <w:b/>
                <w:sz w:val="20"/>
                <w:szCs w:val="20"/>
              </w:rPr>
            </w:pPr>
            <w:r w:rsidRPr="00AE3B64">
              <w:rPr>
                <w:b/>
                <w:sz w:val="20"/>
                <w:szCs w:val="20"/>
              </w:rPr>
              <w:t>3</w:t>
            </w:r>
          </w:p>
        </w:tc>
        <w:tc>
          <w:tcPr>
            <w:tcW w:w="1508" w:type="pct"/>
            <w:shd w:val="clear" w:color="auto" w:fill="FFFFFF"/>
          </w:tcPr>
          <w:p w14:paraId="3EA3FB3B" w14:textId="77777777" w:rsidR="00E1393F" w:rsidRPr="00AE3B64" w:rsidRDefault="00E1393F" w:rsidP="00E1393F">
            <w:pPr>
              <w:jc w:val="center"/>
              <w:rPr>
                <w:b/>
                <w:sz w:val="20"/>
                <w:szCs w:val="20"/>
              </w:rPr>
            </w:pPr>
            <w:r w:rsidRPr="00AE3B64">
              <w:rPr>
                <w:b/>
                <w:sz w:val="20"/>
                <w:szCs w:val="20"/>
              </w:rPr>
              <w:t>4</w:t>
            </w:r>
          </w:p>
        </w:tc>
        <w:tc>
          <w:tcPr>
            <w:tcW w:w="1886" w:type="pct"/>
            <w:shd w:val="clear" w:color="auto" w:fill="FFFFFF"/>
          </w:tcPr>
          <w:p w14:paraId="33E9D423" w14:textId="77777777" w:rsidR="00E1393F" w:rsidRPr="00AE3B64" w:rsidRDefault="00E1393F" w:rsidP="00E1393F">
            <w:pPr>
              <w:ind w:firstLine="2"/>
              <w:jc w:val="center"/>
              <w:rPr>
                <w:b/>
                <w:sz w:val="20"/>
                <w:szCs w:val="20"/>
              </w:rPr>
            </w:pPr>
            <w:r w:rsidRPr="00AE3B64">
              <w:rPr>
                <w:b/>
                <w:sz w:val="20"/>
                <w:szCs w:val="20"/>
              </w:rPr>
              <w:t>5</w:t>
            </w:r>
          </w:p>
        </w:tc>
      </w:tr>
      <w:tr w:rsidR="00E1393F" w:rsidRPr="00AE3B64" w14:paraId="25784812" w14:textId="77777777" w:rsidTr="00E1393F">
        <w:trPr>
          <w:trHeight w:val="20"/>
        </w:trPr>
        <w:tc>
          <w:tcPr>
            <w:tcW w:w="193" w:type="pct"/>
            <w:shd w:val="clear" w:color="auto" w:fill="FFFFFF"/>
          </w:tcPr>
          <w:p w14:paraId="2CB44F8D" w14:textId="77777777" w:rsidR="00E1393F" w:rsidRPr="00AE3B64" w:rsidRDefault="00E1393F" w:rsidP="00E1393F">
            <w:pPr>
              <w:ind w:left="53" w:right="106"/>
              <w:jc w:val="center"/>
              <w:rPr>
                <w:b/>
                <w:sz w:val="20"/>
                <w:szCs w:val="20"/>
              </w:rPr>
            </w:pPr>
            <w:r w:rsidRPr="00AE3B64">
              <w:rPr>
                <w:b/>
                <w:sz w:val="20"/>
                <w:szCs w:val="20"/>
              </w:rPr>
              <w:t>1</w:t>
            </w:r>
          </w:p>
        </w:tc>
        <w:tc>
          <w:tcPr>
            <w:tcW w:w="4807" w:type="pct"/>
            <w:gridSpan w:val="4"/>
            <w:shd w:val="clear" w:color="auto" w:fill="FFFFFF"/>
          </w:tcPr>
          <w:p w14:paraId="1C5C8C1F" w14:textId="77777777" w:rsidR="00E1393F" w:rsidRPr="00AE3B64" w:rsidRDefault="00E1393F" w:rsidP="00E1393F">
            <w:pPr>
              <w:ind w:left="53" w:right="106"/>
              <w:jc w:val="center"/>
              <w:rPr>
                <w:b/>
                <w:sz w:val="20"/>
                <w:szCs w:val="20"/>
              </w:rPr>
            </w:pPr>
            <w:r w:rsidRPr="00AE3B64">
              <w:rPr>
                <w:b/>
                <w:sz w:val="20"/>
                <w:szCs w:val="20"/>
              </w:rPr>
              <w:t>Основные виды разрешенного использования</w:t>
            </w:r>
          </w:p>
        </w:tc>
      </w:tr>
      <w:tr w:rsidR="00E1393F" w:rsidRPr="00AE3B64" w14:paraId="1864BB99" w14:textId="77777777" w:rsidTr="00E1393F">
        <w:trPr>
          <w:trHeight w:val="20"/>
        </w:trPr>
        <w:tc>
          <w:tcPr>
            <w:tcW w:w="193" w:type="pct"/>
            <w:shd w:val="clear" w:color="auto" w:fill="FFFFFF"/>
          </w:tcPr>
          <w:p w14:paraId="1271A6F8" w14:textId="77777777" w:rsidR="00E1393F" w:rsidRPr="00AE3B64" w:rsidRDefault="00E1393F" w:rsidP="001F6370">
            <w:pPr>
              <w:pStyle w:val="aff8"/>
              <w:numPr>
                <w:ilvl w:val="0"/>
                <w:numId w:val="148"/>
              </w:numPr>
              <w:autoSpaceDE w:val="0"/>
              <w:autoSpaceDN w:val="0"/>
              <w:adjustRightInd w:val="0"/>
              <w:spacing w:line="240" w:lineRule="auto"/>
              <w:ind w:left="754" w:hanging="584"/>
              <w:jc w:val="left"/>
              <w:rPr>
                <w:sz w:val="20"/>
              </w:rPr>
            </w:pPr>
          </w:p>
        </w:tc>
        <w:tc>
          <w:tcPr>
            <w:tcW w:w="1122" w:type="pct"/>
            <w:shd w:val="clear" w:color="auto" w:fill="FFFFFF"/>
          </w:tcPr>
          <w:p w14:paraId="2D1F3610" w14:textId="77777777" w:rsidR="00E1393F" w:rsidRPr="00AE3B64" w:rsidRDefault="00E1393F" w:rsidP="00E1393F">
            <w:pPr>
              <w:autoSpaceDE w:val="0"/>
              <w:autoSpaceDN w:val="0"/>
              <w:adjustRightInd w:val="0"/>
              <w:ind w:left="147"/>
              <w:rPr>
                <w:sz w:val="20"/>
                <w:szCs w:val="20"/>
              </w:rPr>
            </w:pPr>
            <w:r w:rsidRPr="00AE3B64">
              <w:rPr>
                <w:sz w:val="20"/>
                <w:szCs w:val="20"/>
              </w:rPr>
              <w:t>Ритуальная деятельность</w:t>
            </w:r>
          </w:p>
        </w:tc>
        <w:tc>
          <w:tcPr>
            <w:tcW w:w="291" w:type="pct"/>
            <w:shd w:val="clear" w:color="auto" w:fill="FFFFFF"/>
          </w:tcPr>
          <w:p w14:paraId="2169BF9C" w14:textId="77777777" w:rsidR="00E1393F" w:rsidRPr="00AE3B64" w:rsidRDefault="00E1393F" w:rsidP="00E1393F">
            <w:pPr>
              <w:jc w:val="center"/>
              <w:rPr>
                <w:sz w:val="20"/>
                <w:szCs w:val="20"/>
              </w:rPr>
            </w:pPr>
            <w:r w:rsidRPr="00AE3B64">
              <w:rPr>
                <w:sz w:val="20"/>
                <w:szCs w:val="20"/>
              </w:rPr>
              <w:t>12.1</w:t>
            </w:r>
          </w:p>
        </w:tc>
        <w:tc>
          <w:tcPr>
            <w:tcW w:w="1508" w:type="pct"/>
            <w:shd w:val="clear" w:color="auto" w:fill="FFFFFF"/>
          </w:tcPr>
          <w:p w14:paraId="70E87532"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кладбищ, крематориев и мест захоронения;</w:t>
            </w:r>
          </w:p>
          <w:p w14:paraId="20E501D7"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соответствующих культовых сооружений;</w:t>
            </w:r>
          </w:p>
          <w:p w14:paraId="0C84668E" w14:textId="77777777" w:rsidR="00E1393F" w:rsidRPr="00AE3B64" w:rsidRDefault="00E1393F" w:rsidP="00E1393F">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осуществление деятельности по производству продукции ритуально-обрядового назначения</w:t>
            </w:r>
          </w:p>
        </w:tc>
        <w:tc>
          <w:tcPr>
            <w:tcW w:w="1886" w:type="pct"/>
            <w:shd w:val="clear" w:color="auto" w:fill="FFFFFF"/>
          </w:tcPr>
          <w:p w14:paraId="4E5F1A12" w14:textId="77777777" w:rsidR="00E1393F" w:rsidRPr="00AE3B64" w:rsidRDefault="00E1393F" w:rsidP="001F6370">
            <w:pPr>
              <w:numPr>
                <w:ilvl w:val="0"/>
                <w:numId w:val="15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177FF21"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63835F9D" w14:textId="77777777" w:rsidR="00E1393F" w:rsidRPr="00AE3B64" w:rsidRDefault="00E1393F" w:rsidP="001F6370">
            <w:pPr>
              <w:numPr>
                <w:ilvl w:val="0"/>
                <w:numId w:val="15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F806F1"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p>
          <w:p w14:paraId="632F1D85" w14:textId="77777777" w:rsidR="00E1393F" w:rsidRPr="00AE3B64" w:rsidRDefault="00E1393F" w:rsidP="001F6370">
            <w:pPr>
              <w:numPr>
                <w:ilvl w:val="0"/>
                <w:numId w:val="151"/>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18C6C95"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232E4DDF" w14:textId="77777777" w:rsidR="00E1393F" w:rsidRPr="00AE3B64" w:rsidRDefault="00E1393F" w:rsidP="001F6370">
            <w:pPr>
              <w:numPr>
                <w:ilvl w:val="0"/>
                <w:numId w:val="151"/>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26E3143" w14:textId="77777777" w:rsidR="00E1393F" w:rsidRPr="00AE3B64" w:rsidRDefault="00E1393F" w:rsidP="001F6370">
            <w:pPr>
              <w:pStyle w:val="aff8"/>
              <w:numPr>
                <w:ilvl w:val="0"/>
                <w:numId w:val="53"/>
              </w:numPr>
              <w:autoSpaceDE w:val="0"/>
              <w:autoSpaceDN w:val="0"/>
              <w:adjustRightInd w:val="0"/>
              <w:ind w:left="425" w:right="59" w:hanging="284"/>
              <w:rPr>
                <w:b/>
                <w:bCs/>
                <w:sz w:val="20"/>
                <w:lang w:eastAsia="en-US"/>
              </w:rPr>
            </w:pPr>
            <w:r w:rsidRPr="00AE3B64">
              <w:rPr>
                <w:bCs/>
                <w:sz w:val="20"/>
                <w:lang w:eastAsia="en-US"/>
              </w:rPr>
              <w:t>не подлежит установлению</w:t>
            </w:r>
          </w:p>
        </w:tc>
      </w:tr>
      <w:tr w:rsidR="00E1393F" w:rsidRPr="00AE3B64" w14:paraId="16761521" w14:textId="77777777" w:rsidTr="00E1393F">
        <w:trPr>
          <w:trHeight w:val="20"/>
        </w:trPr>
        <w:tc>
          <w:tcPr>
            <w:tcW w:w="193" w:type="pct"/>
            <w:shd w:val="clear" w:color="auto" w:fill="FFFFFF"/>
          </w:tcPr>
          <w:p w14:paraId="6B7D9167" w14:textId="77777777" w:rsidR="00E1393F" w:rsidRPr="00AE3B64" w:rsidRDefault="00E1393F" w:rsidP="001F6370">
            <w:pPr>
              <w:pStyle w:val="aff8"/>
              <w:numPr>
                <w:ilvl w:val="0"/>
                <w:numId w:val="148"/>
              </w:numPr>
              <w:autoSpaceDE w:val="0"/>
              <w:autoSpaceDN w:val="0"/>
              <w:adjustRightInd w:val="0"/>
              <w:spacing w:line="240" w:lineRule="auto"/>
              <w:ind w:left="754" w:hanging="584"/>
              <w:jc w:val="left"/>
              <w:rPr>
                <w:sz w:val="20"/>
              </w:rPr>
            </w:pPr>
          </w:p>
        </w:tc>
        <w:tc>
          <w:tcPr>
            <w:tcW w:w="1122" w:type="pct"/>
            <w:shd w:val="clear" w:color="auto" w:fill="FFFFFF"/>
          </w:tcPr>
          <w:p w14:paraId="4B401ECB" w14:textId="77777777" w:rsidR="00E1393F" w:rsidRPr="00AE3B64" w:rsidRDefault="00E1393F" w:rsidP="00E1393F">
            <w:pPr>
              <w:autoSpaceDE w:val="0"/>
              <w:autoSpaceDN w:val="0"/>
              <w:adjustRightInd w:val="0"/>
              <w:ind w:left="147"/>
              <w:rPr>
                <w:sz w:val="20"/>
                <w:szCs w:val="20"/>
              </w:rPr>
            </w:pPr>
            <w:r w:rsidRPr="00AE3B64">
              <w:rPr>
                <w:sz w:val="20"/>
                <w:szCs w:val="20"/>
              </w:rPr>
              <w:t>Предоставление коммунальных услуг</w:t>
            </w:r>
          </w:p>
        </w:tc>
        <w:tc>
          <w:tcPr>
            <w:tcW w:w="291" w:type="pct"/>
            <w:shd w:val="clear" w:color="auto" w:fill="FFFFFF"/>
          </w:tcPr>
          <w:p w14:paraId="75EA2DAE" w14:textId="77777777" w:rsidR="00E1393F" w:rsidRPr="00AE3B64" w:rsidRDefault="00E1393F" w:rsidP="00E1393F">
            <w:pPr>
              <w:jc w:val="center"/>
              <w:rPr>
                <w:sz w:val="20"/>
                <w:szCs w:val="20"/>
              </w:rPr>
            </w:pPr>
            <w:r w:rsidRPr="00AE3B64">
              <w:rPr>
                <w:sz w:val="20"/>
                <w:szCs w:val="20"/>
              </w:rPr>
              <w:t>3.1.1</w:t>
            </w:r>
          </w:p>
        </w:tc>
        <w:tc>
          <w:tcPr>
            <w:tcW w:w="1508" w:type="pct"/>
            <w:shd w:val="clear" w:color="auto" w:fill="FFFFFF"/>
          </w:tcPr>
          <w:p w14:paraId="33E7678B"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F7C18BC" w14:textId="77777777" w:rsidR="00E1393F" w:rsidRPr="00AE3B64" w:rsidRDefault="00E1393F" w:rsidP="001F6370">
            <w:pPr>
              <w:numPr>
                <w:ilvl w:val="0"/>
                <w:numId w:val="15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6CDCAF2"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7FEFA045" w14:textId="77777777" w:rsidR="00E1393F" w:rsidRPr="00AE3B64" w:rsidRDefault="00E1393F" w:rsidP="001F6370">
            <w:pPr>
              <w:numPr>
                <w:ilvl w:val="0"/>
                <w:numId w:val="15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6E468A9"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подлежат установлению.</w:t>
            </w:r>
          </w:p>
          <w:p w14:paraId="238FDCF5" w14:textId="77777777" w:rsidR="00E1393F" w:rsidRPr="00AE3B64" w:rsidRDefault="00E1393F" w:rsidP="001F6370">
            <w:pPr>
              <w:numPr>
                <w:ilvl w:val="0"/>
                <w:numId w:val="150"/>
              </w:numPr>
              <w:tabs>
                <w:tab w:val="left" w:pos="425"/>
              </w:tabs>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611C7A5E"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rPr>
                <w:b/>
                <w:bCs/>
                <w:sz w:val="20"/>
                <w:lang w:eastAsia="en-US"/>
              </w:rPr>
            </w:pPr>
            <w:r w:rsidRPr="00AE3B64">
              <w:rPr>
                <w:bCs/>
                <w:sz w:val="20"/>
                <w:lang w:eastAsia="en-US"/>
              </w:rPr>
              <w:t>не подлежит установлению.</w:t>
            </w:r>
          </w:p>
          <w:p w14:paraId="1C8F6069" w14:textId="77777777" w:rsidR="00E1393F" w:rsidRPr="00AE3B64" w:rsidRDefault="00E1393F" w:rsidP="001F6370">
            <w:pPr>
              <w:numPr>
                <w:ilvl w:val="0"/>
                <w:numId w:val="150"/>
              </w:numPr>
              <w:tabs>
                <w:tab w:val="left" w:pos="425"/>
              </w:tabs>
              <w:autoSpaceDE w:val="0"/>
              <w:autoSpaceDN w:val="0"/>
              <w:adjustRightInd w:val="0"/>
              <w:ind w:left="425" w:right="59" w:hanging="284"/>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3726413" w14:textId="77777777" w:rsidR="00E1393F" w:rsidRPr="00AE3B64" w:rsidRDefault="00E1393F" w:rsidP="001F6370">
            <w:pPr>
              <w:pStyle w:val="aff8"/>
              <w:numPr>
                <w:ilvl w:val="0"/>
                <w:numId w:val="53"/>
              </w:numPr>
              <w:tabs>
                <w:tab w:val="left" w:pos="425"/>
              </w:tabs>
              <w:autoSpaceDE w:val="0"/>
              <w:autoSpaceDN w:val="0"/>
              <w:adjustRightInd w:val="0"/>
              <w:ind w:left="425" w:right="59" w:hanging="284"/>
              <w:rPr>
                <w:bCs/>
                <w:sz w:val="20"/>
                <w:lang w:eastAsia="en-US"/>
              </w:rPr>
            </w:pPr>
            <w:r w:rsidRPr="00AE3B64">
              <w:rPr>
                <w:bCs/>
                <w:sz w:val="20"/>
                <w:lang w:eastAsia="en-US"/>
              </w:rPr>
              <w:t>не подлежит установлению</w:t>
            </w:r>
          </w:p>
        </w:tc>
      </w:tr>
      <w:tr w:rsidR="00E1393F" w:rsidRPr="00AE3B64" w14:paraId="25B829D9" w14:textId="77777777" w:rsidTr="00E1393F">
        <w:trPr>
          <w:trHeight w:val="20"/>
        </w:trPr>
        <w:tc>
          <w:tcPr>
            <w:tcW w:w="193" w:type="pct"/>
            <w:shd w:val="clear" w:color="auto" w:fill="FFFFFF"/>
          </w:tcPr>
          <w:p w14:paraId="4B155FDD" w14:textId="77777777" w:rsidR="00E1393F" w:rsidRPr="00AE3B64" w:rsidRDefault="00E1393F" w:rsidP="001F6370">
            <w:pPr>
              <w:pStyle w:val="aff8"/>
              <w:numPr>
                <w:ilvl w:val="0"/>
                <w:numId w:val="148"/>
              </w:numPr>
              <w:autoSpaceDE w:val="0"/>
              <w:autoSpaceDN w:val="0"/>
              <w:adjustRightInd w:val="0"/>
              <w:spacing w:line="240" w:lineRule="auto"/>
              <w:ind w:left="754" w:hanging="584"/>
              <w:jc w:val="left"/>
              <w:rPr>
                <w:sz w:val="20"/>
              </w:rPr>
            </w:pPr>
          </w:p>
        </w:tc>
        <w:tc>
          <w:tcPr>
            <w:tcW w:w="1122" w:type="pct"/>
            <w:shd w:val="clear" w:color="auto" w:fill="FFFFFF"/>
          </w:tcPr>
          <w:p w14:paraId="0E0B8910" w14:textId="77777777" w:rsidR="00E1393F" w:rsidRPr="00AE3B64" w:rsidRDefault="00E1393F" w:rsidP="00E1393F">
            <w:pPr>
              <w:autoSpaceDE w:val="0"/>
              <w:autoSpaceDN w:val="0"/>
              <w:adjustRightInd w:val="0"/>
              <w:ind w:left="147"/>
              <w:rPr>
                <w:sz w:val="20"/>
                <w:szCs w:val="20"/>
              </w:rPr>
            </w:pPr>
            <w:r w:rsidRPr="00AE3B64">
              <w:rPr>
                <w:sz w:val="20"/>
                <w:szCs w:val="20"/>
              </w:rPr>
              <w:t>Осуществление религиозных обрядов</w:t>
            </w:r>
          </w:p>
        </w:tc>
        <w:tc>
          <w:tcPr>
            <w:tcW w:w="291" w:type="pct"/>
            <w:shd w:val="clear" w:color="auto" w:fill="FFFFFF"/>
          </w:tcPr>
          <w:p w14:paraId="6B95F43D" w14:textId="77777777" w:rsidR="00E1393F" w:rsidRPr="00AE3B64" w:rsidRDefault="00E1393F" w:rsidP="00E1393F">
            <w:pPr>
              <w:jc w:val="center"/>
              <w:rPr>
                <w:sz w:val="20"/>
                <w:szCs w:val="20"/>
              </w:rPr>
            </w:pPr>
            <w:r w:rsidRPr="00AE3B64">
              <w:rPr>
                <w:sz w:val="20"/>
                <w:szCs w:val="20"/>
              </w:rPr>
              <w:t>3.7.1</w:t>
            </w:r>
          </w:p>
        </w:tc>
        <w:tc>
          <w:tcPr>
            <w:tcW w:w="1508" w:type="pct"/>
            <w:shd w:val="clear" w:color="auto" w:fill="FFFFFF"/>
          </w:tcPr>
          <w:p w14:paraId="72C7C8A9" w14:textId="77777777" w:rsidR="00E1393F" w:rsidRPr="00AE3B64" w:rsidRDefault="00E1393F" w:rsidP="00E1393F">
            <w:pPr>
              <w:numPr>
                <w:ilvl w:val="0"/>
                <w:numId w:val="1"/>
              </w:numPr>
              <w:autoSpaceDE w:val="0"/>
              <w:autoSpaceDN w:val="0"/>
              <w:adjustRightInd w:val="0"/>
              <w:ind w:left="496" w:right="59" w:hanging="343"/>
              <w:contextualSpacing/>
              <w:rPr>
                <w:rFonts w:eastAsia="Calibri"/>
                <w:bCs/>
                <w:sz w:val="20"/>
                <w:szCs w:val="20"/>
                <w:lang w:eastAsia="en-US"/>
              </w:rPr>
            </w:pPr>
            <w:r w:rsidRPr="00AE3B64">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86" w:type="pct"/>
            <w:shd w:val="clear" w:color="auto" w:fill="FFFFFF"/>
          </w:tcPr>
          <w:p w14:paraId="7569E903" w14:textId="77777777" w:rsidR="00E1393F" w:rsidRPr="00AE3B64" w:rsidRDefault="00E1393F" w:rsidP="001F6370">
            <w:pPr>
              <w:numPr>
                <w:ilvl w:val="0"/>
                <w:numId w:val="14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7B1D0E66"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4BE5811" w14:textId="77777777" w:rsidR="00E1393F" w:rsidRPr="00AE3B64" w:rsidRDefault="00E1393F" w:rsidP="001F6370">
            <w:pPr>
              <w:numPr>
                <w:ilvl w:val="0"/>
                <w:numId w:val="14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5454524"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3D7A3C10" w14:textId="77777777" w:rsidR="00E1393F" w:rsidRPr="00AE3B64" w:rsidRDefault="00E1393F" w:rsidP="001F6370">
            <w:pPr>
              <w:numPr>
                <w:ilvl w:val="0"/>
                <w:numId w:val="14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55EFE51" w14:textId="77777777" w:rsidR="00E1393F" w:rsidRPr="00AE3B64" w:rsidRDefault="00E1393F" w:rsidP="00E1393F">
            <w:pPr>
              <w:numPr>
                <w:ilvl w:val="0"/>
                <w:numId w:val="1"/>
              </w:numPr>
              <w:ind w:left="425" w:right="50" w:hanging="284"/>
              <w:contextualSpacing/>
              <w:rPr>
                <w:rFonts w:eastAsia="Calibri"/>
                <w:bCs/>
                <w:sz w:val="20"/>
                <w:szCs w:val="20"/>
                <w:lang w:eastAsia="en-US"/>
              </w:rPr>
            </w:pPr>
            <w:r w:rsidRPr="00AE3B64">
              <w:rPr>
                <w:rFonts w:eastAsia="Calibri"/>
                <w:bCs/>
                <w:sz w:val="20"/>
                <w:szCs w:val="20"/>
                <w:lang w:eastAsia="en-US"/>
              </w:rPr>
              <w:t>максимальная высота объекта – 30 м;</w:t>
            </w:r>
          </w:p>
          <w:p w14:paraId="784F2E5B" w14:textId="77777777" w:rsidR="00E1393F" w:rsidRPr="00AE3B64" w:rsidRDefault="00E1393F" w:rsidP="001F6370">
            <w:pPr>
              <w:numPr>
                <w:ilvl w:val="0"/>
                <w:numId w:val="146"/>
              </w:numPr>
              <w:autoSpaceDE w:val="0"/>
              <w:autoSpaceDN w:val="0"/>
              <w:adjustRightInd w:val="0"/>
              <w:ind w:left="425" w:right="59" w:hanging="284"/>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10B25D76" w14:textId="77777777" w:rsidR="00E1393F" w:rsidRPr="00AE3B64" w:rsidRDefault="00E1393F" w:rsidP="00E1393F">
            <w:pPr>
              <w:numPr>
                <w:ilvl w:val="0"/>
                <w:numId w:val="1"/>
              </w:numPr>
              <w:ind w:left="425" w:right="50" w:hanging="284"/>
              <w:contextualSpacing/>
              <w:rPr>
                <w:rFonts w:eastAsia="Calibri"/>
                <w:b/>
                <w:bCs/>
                <w:sz w:val="20"/>
                <w:szCs w:val="20"/>
                <w:lang w:eastAsia="en-US"/>
              </w:rPr>
            </w:pPr>
            <w:r w:rsidRPr="00AE3B64">
              <w:rPr>
                <w:rFonts w:eastAsia="Calibri"/>
                <w:bCs/>
                <w:sz w:val="20"/>
                <w:szCs w:val="20"/>
                <w:lang w:eastAsia="en-US"/>
              </w:rPr>
              <w:t>максимальный процент застройки земельного участка – 70</w:t>
            </w:r>
          </w:p>
        </w:tc>
      </w:tr>
      <w:tr w:rsidR="00E1393F" w:rsidRPr="00AE3B64" w14:paraId="0C349044" w14:textId="77777777" w:rsidTr="00E1393F">
        <w:trPr>
          <w:trHeight w:val="20"/>
        </w:trPr>
        <w:tc>
          <w:tcPr>
            <w:tcW w:w="193" w:type="pct"/>
            <w:shd w:val="clear" w:color="auto" w:fill="FFFFFF"/>
          </w:tcPr>
          <w:p w14:paraId="252A233B" w14:textId="77777777" w:rsidR="00E1393F" w:rsidRPr="00AE3B64" w:rsidRDefault="00E1393F" w:rsidP="00E1393F">
            <w:pPr>
              <w:tabs>
                <w:tab w:val="left" w:pos="425"/>
              </w:tabs>
              <w:autoSpaceDE w:val="0"/>
              <w:autoSpaceDN w:val="0"/>
              <w:adjustRightInd w:val="0"/>
              <w:contextualSpacing/>
              <w:jc w:val="center"/>
              <w:rPr>
                <w:rFonts w:eastAsia="Calibri"/>
                <w:b/>
                <w:bCs/>
                <w:sz w:val="20"/>
                <w:szCs w:val="20"/>
                <w:lang w:eastAsia="en-US"/>
              </w:rPr>
            </w:pPr>
            <w:r w:rsidRPr="00AE3B64">
              <w:rPr>
                <w:rFonts w:eastAsia="Calibri"/>
                <w:b/>
                <w:bCs/>
                <w:sz w:val="20"/>
                <w:szCs w:val="20"/>
                <w:lang w:eastAsia="en-US"/>
              </w:rPr>
              <w:lastRenderedPageBreak/>
              <w:t>2</w:t>
            </w:r>
          </w:p>
        </w:tc>
        <w:tc>
          <w:tcPr>
            <w:tcW w:w="4807" w:type="pct"/>
            <w:gridSpan w:val="4"/>
            <w:shd w:val="clear" w:color="auto" w:fill="FFFFFF"/>
          </w:tcPr>
          <w:p w14:paraId="5C964727" w14:textId="77777777" w:rsidR="00E1393F" w:rsidRPr="00AE3B64" w:rsidRDefault="00E1393F" w:rsidP="00E1393F">
            <w:pPr>
              <w:tabs>
                <w:tab w:val="left" w:pos="425"/>
              </w:tabs>
              <w:autoSpaceDE w:val="0"/>
              <w:autoSpaceDN w:val="0"/>
              <w:adjustRightInd w:val="0"/>
              <w:ind w:right="59"/>
              <w:contextualSpacing/>
              <w:jc w:val="center"/>
              <w:rPr>
                <w:rFonts w:eastAsia="Calibri"/>
                <w:b/>
                <w:bCs/>
                <w:sz w:val="20"/>
                <w:szCs w:val="20"/>
                <w:lang w:eastAsia="en-US"/>
              </w:rPr>
            </w:pPr>
            <w:r w:rsidRPr="00AE3B64">
              <w:rPr>
                <w:b/>
                <w:sz w:val="20"/>
                <w:szCs w:val="20"/>
              </w:rPr>
              <w:t>Условно разрешенные виды использования</w:t>
            </w:r>
          </w:p>
        </w:tc>
      </w:tr>
      <w:tr w:rsidR="00E1393F" w:rsidRPr="00AE3B64" w14:paraId="023D6F65" w14:textId="77777777" w:rsidTr="00E1393F">
        <w:trPr>
          <w:trHeight w:val="20"/>
        </w:trPr>
        <w:tc>
          <w:tcPr>
            <w:tcW w:w="193" w:type="pct"/>
            <w:shd w:val="clear" w:color="auto" w:fill="FFFFFF"/>
          </w:tcPr>
          <w:p w14:paraId="578F4629" w14:textId="77777777" w:rsidR="00E1393F" w:rsidRPr="00AE3B64" w:rsidRDefault="00E1393F" w:rsidP="001F6370">
            <w:pPr>
              <w:pStyle w:val="aff8"/>
              <w:numPr>
                <w:ilvl w:val="0"/>
                <w:numId w:val="149"/>
              </w:numPr>
              <w:autoSpaceDE w:val="0"/>
              <w:autoSpaceDN w:val="0"/>
              <w:adjustRightInd w:val="0"/>
              <w:spacing w:line="240" w:lineRule="auto"/>
              <w:ind w:left="754" w:hanging="584"/>
              <w:jc w:val="left"/>
              <w:rPr>
                <w:sz w:val="20"/>
              </w:rPr>
            </w:pPr>
          </w:p>
        </w:tc>
        <w:tc>
          <w:tcPr>
            <w:tcW w:w="1122" w:type="pct"/>
            <w:shd w:val="clear" w:color="auto" w:fill="FFFFFF"/>
          </w:tcPr>
          <w:p w14:paraId="2E837B59" w14:textId="77777777" w:rsidR="00E1393F" w:rsidRPr="00AE3B64" w:rsidRDefault="00E1393F" w:rsidP="00E1393F">
            <w:pPr>
              <w:autoSpaceDE w:val="0"/>
              <w:autoSpaceDN w:val="0"/>
              <w:adjustRightInd w:val="0"/>
              <w:ind w:left="147"/>
              <w:rPr>
                <w:sz w:val="20"/>
                <w:szCs w:val="20"/>
              </w:rPr>
            </w:pPr>
            <w:r w:rsidRPr="00AE3B64">
              <w:rPr>
                <w:sz w:val="20"/>
                <w:szCs w:val="20"/>
              </w:rPr>
              <w:t>Магазины</w:t>
            </w:r>
          </w:p>
        </w:tc>
        <w:tc>
          <w:tcPr>
            <w:tcW w:w="291" w:type="pct"/>
            <w:shd w:val="clear" w:color="auto" w:fill="FFFFFF"/>
          </w:tcPr>
          <w:p w14:paraId="051FC0C1" w14:textId="77777777" w:rsidR="00E1393F" w:rsidRPr="00AE3B64" w:rsidRDefault="00E1393F" w:rsidP="00E1393F">
            <w:pPr>
              <w:jc w:val="center"/>
              <w:rPr>
                <w:sz w:val="20"/>
                <w:szCs w:val="20"/>
              </w:rPr>
            </w:pPr>
            <w:r w:rsidRPr="00AE3B64">
              <w:rPr>
                <w:sz w:val="20"/>
                <w:szCs w:val="20"/>
              </w:rPr>
              <w:t>4.4</w:t>
            </w:r>
          </w:p>
        </w:tc>
        <w:tc>
          <w:tcPr>
            <w:tcW w:w="1508" w:type="pct"/>
            <w:shd w:val="clear" w:color="auto" w:fill="FFFFFF"/>
          </w:tcPr>
          <w:p w14:paraId="2E32612A" w14:textId="77777777" w:rsidR="00E1393F" w:rsidRPr="00AE3B64" w:rsidRDefault="00E1393F" w:rsidP="00E1393F">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AE3B64">
              <w:rPr>
                <w:rFonts w:eastAsia="Calibri"/>
                <w:bCs/>
                <w:sz w:val="20"/>
                <w:szCs w:val="20"/>
                <w:vertAlign w:val="superscript"/>
                <w:lang w:eastAsia="en-US"/>
              </w:rPr>
              <w:t>2</w:t>
            </w:r>
          </w:p>
        </w:tc>
        <w:tc>
          <w:tcPr>
            <w:tcW w:w="1886" w:type="pct"/>
            <w:shd w:val="clear" w:color="auto" w:fill="FFFFFF"/>
          </w:tcPr>
          <w:p w14:paraId="5DC652CF" w14:textId="77777777" w:rsidR="00E1393F" w:rsidRPr="00AE3B64" w:rsidRDefault="00E1393F" w:rsidP="001F6370">
            <w:pPr>
              <w:numPr>
                <w:ilvl w:val="0"/>
                <w:numId w:val="14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C63C524" w14:textId="77777777" w:rsidR="00E1393F" w:rsidRPr="00AE3B64" w:rsidRDefault="00E1393F" w:rsidP="00E1393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 200 м</w:t>
            </w:r>
            <w:r w:rsidRPr="00AE3B64">
              <w:rPr>
                <w:rFonts w:eastAsia="Calibri"/>
                <w:bCs/>
                <w:sz w:val="20"/>
                <w:szCs w:val="20"/>
                <w:vertAlign w:val="superscript"/>
                <w:lang w:eastAsia="en-US"/>
              </w:rPr>
              <w:t>2</w:t>
            </w:r>
            <w:r w:rsidRPr="00AE3B64">
              <w:rPr>
                <w:rFonts w:eastAsia="Calibri"/>
                <w:bCs/>
                <w:sz w:val="20"/>
                <w:szCs w:val="20"/>
                <w:lang w:eastAsia="en-US"/>
              </w:rPr>
              <w:t>.</w:t>
            </w:r>
          </w:p>
          <w:p w14:paraId="3A8EA5CF" w14:textId="77777777" w:rsidR="00E1393F" w:rsidRPr="00AE3B64" w:rsidRDefault="00E1393F" w:rsidP="001F6370">
            <w:pPr>
              <w:numPr>
                <w:ilvl w:val="0"/>
                <w:numId w:val="14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D7BC4BA" w14:textId="77777777" w:rsidR="00E1393F" w:rsidRPr="00AE3B64" w:rsidRDefault="00E1393F" w:rsidP="00E1393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036D4D5" w14:textId="77777777" w:rsidR="00E1393F" w:rsidRPr="00AE3B64" w:rsidRDefault="00E1393F" w:rsidP="001F6370">
            <w:pPr>
              <w:numPr>
                <w:ilvl w:val="0"/>
                <w:numId w:val="14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28FD13D" w14:textId="77777777" w:rsidR="00E1393F" w:rsidRPr="00AE3B64" w:rsidRDefault="00E1393F" w:rsidP="00E1393F">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525ACD2D" w14:textId="77777777" w:rsidR="00E1393F" w:rsidRPr="00AE3B64" w:rsidRDefault="00E1393F" w:rsidP="001F6370">
            <w:pPr>
              <w:numPr>
                <w:ilvl w:val="0"/>
                <w:numId w:val="147"/>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007E2426" w14:textId="77777777" w:rsidR="00E1393F" w:rsidRPr="00AE3B64" w:rsidRDefault="00E1393F" w:rsidP="00E1393F">
            <w:pPr>
              <w:numPr>
                <w:ilvl w:val="0"/>
                <w:numId w:val="1"/>
              </w:numPr>
              <w:ind w:left="427" w:right="50" w:hanging="309"/>
              <w:contextualSpacing/>
              <w:rPr>
                <w:bCs/>
                <w:sz w:val="20"/>
                <w:lang w:eastAsia="en-US"/>
              </w:rPr>
            </w:pPr>
            <w:r w:rsidRPr="00AE3B64">
              <w:rPr>
                <w:rFonts w:eastAsia="Calibri"/>
                <w:bCs/>
                <w:sz w:val="20"/>
                <w:szCs w:val="20"/>
                <w:lang w:eastAsia="en-US"/>
              </w:rPr>
              <w:t>максимальный процент застройки земельного участка – 80</w:t>
            </w:r>
          </w:p>
        </w:tc>
      </w:tr>
      <w:tr w:rsidR="00E1393F" w:rsidRPr="00AE3B64" w14:paraId="0CD8A466" w14:textId="77777777" w:rsidTr="00E1393F">
        <w:trPr>
          <w:trHeight w:val="20"/>
        </w:trPr>
        <w:tc>
          <w:tcPr>
            <w:tcW w:w="193" w:type="pct"/>
            <w:shd w:val="clear" w:color="auto" w:fill="FFFFFF"/>
          </w:tcPr>
          <w:p w14:paraId="09E721E7" w14:textId="77777777" w:rsidR="00E1393F" w:rsidRPr="00AE3B64" w:rsidRDefault="00E1393F" w:rsidP="00E1393F">
            <w:pPr>
              <w:autoSpaceDE w:val="0"/>
              <w:autoSpaceDN w:val="0"/>
              <w:adjustRightInd w:val="0"/>
              <w:ind w:left="340" w:hanging="340"/>
              <w:jc w:val="center"/>
              <w:rPr>
                <w:b/>
                <w:sz w:val="20"/>
                <w:szCs w:val="20"/>
              </w:rPr>
            </w:pPr>
            <w:r w:rsidRPr="00AE3B64">
              <w:rPr>
                <w:b/>
                <w:sz w:val="20"/>
                <w:szCs w:val="20"/>
              </w:rPr>
              <w:t>3</w:t>
            </w:r>
          </w:p>
        </w:tc>
        <w:tc>
          <w:tcPr>
            <w:tcW w:w="4807" w:type="pct"/>
            <w:gridSpan w:val="4"/>
            <w:shd w:val="clear" w:color="auto" w:fill="FFFFFF"/>
          </w:tcPr>
          <w:p w14:paraId="030C6057" w14:textId="77777777" w:rsidR="00E1393F" w:rsidRPr="00AE3B64" w:rsidRDefault="00E1393F" w:rsidP="00E1393F">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6E279FAD" w14:textId="77777777" w:rsidR="00E1393F" w:rsidRPr="00AE3B64" w:rsidRDefault="00E1393F" w:rsidP="00E1393F">
      <w:pPr>
        <w:pStyle w:val="ConsNormal"/>
        <w:widowControl/>
        <w:spacing w:line="300" w:lineRule="auto"/>
        <w:ind w:right="0" w:firstLine="0"/>
        <w:jc w:val="both"/>
        <w:rPr>
          <w:rFonts w:ascii="Times New Roman" w:hAnsi="Times New Roman" w:cs="Times New Roman"/>
          <w:sz w:val="24"/>
          <w:szCs w:val="24"/>
        </w:rPr>
      </w:pPr>
    </w:p>
    <w:p w14:paraId="01259BF0"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520BC1">
          <w:pgSz w:w="16838" w:h="11906" w:orient="landscape"/>
          <w:pgMar w:top="1418" w:right="1134" w:bottom="567" w:left="1134" w:header="567" w:footer="567" w:gutter="0"/>
          <w:cols w:space="708"/>
          <w:titlePg/>
          <w:docGrid w:linePitch="360"/>
        </w:sectPr>
      </w:pPr>
    </w:p>
    <w:p w14:paraId="470CCEEC" w14:textId="638CE4A8" w:rsidR="00E1393F" w:rsidRPr="00AE3B64" w:rsidRDefault="001932F3" w:rsidP="00520BC1">
      <w:pPr>
        <w:pStyle w:val="4"/>
        <w:spacing w:before="120" w:after="0" w:line="276" w:lineRule="auto"/>
        <w:rPr>
          <w:sz w:val="24"/>
          <w:szCs w:val="24"/>
        </w:rPr>
      </w:pPr>
      <w:bookmarkStart w:id="60" w:name="_Toc116652676"/>
      <w:bookmarkStart w:id="61" w:name="_Toc169180623"/>
      <w:r>
        <w:rPr>
          <w:sz w:val="24"/>
          <w:szCs w:val="24"/>
        </w:rPr>
        <w:lastRenderedPageBreak/>
        <w:t xml:space="preserve">Статья 33.2 </w:t>
      </w:r>
      <w:r w:rsidR="00E1393F" w:rsidRPr="00AE3B64">
        <w:rPr>
          <w:sz w:val="24"/>
          <w:szCs w:val="24"/>
        </w:rPr>
        <w:t>Зона озелененных территорий специального назначения</w:t>
      </w:r>
      <w:bookmarkEnd w:id="60"/>
      <w:r>
        <w:rPr>
          <w:sz w:val="24"/>
          <w:szCs w:val="24"/>
        </w:rPr>
        <w:t xml:space="preserve"> (СП-2)</w:t>
      </w:r>
      <w:bookmarkEnd w:id="61"/>
    </w:p>
    <w:p w14:paraId="516B07BA" w14:textId="73DCEF05" w:rsidR="00E1393F" w:rsidRPr="00AE3B64" w:rsidRDefault="00E1393F" w:rsidP="00E1393F">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озелененных территорий специального назначения представлены в таблице 2.1</w:t>
      </w:r>
      <w:r w:rsidR="00793F55" w:rsidRPr="00AE3B64">
        <w:rPr>
          <w:rFonts w:ascii="Times New Roman" w:hAnsi="Times New Roman" w:cs="Times New Roman"/>
          <w:sz w:val="24"/>
          <w:szCs w:val="24"/>
        </w:rPr>
        <w:t>2</w:t>
      </w:r>
      <w:r w:rsidRPr="00AE3B64">
        <w:rPr>
          <w:rFonts w:ascii="Times New Roman" w:hAnsi="Times New Roman" w:cs="Times New Roman"/>
          <w:sz w:val="24"/>
          <w:szCs w:val="24"/>
        </w:rPr>
        <w:t>.</w:t>
      </w:r>
    </w:p>
    <w:p w14:paraId="12145C2A"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520BC1">
          <w:pgSz w:w="11906" w:h="16838"/>
          <w:pgMar w:top="1134" w:right="567" w:bottom="1134" w:left="1418" w:header="567" w:footer="567" w:gutter="0"/>
          <w:cols w:space="708"/>
          <w:titlePg/>
          <w:docGrid w:linePitch="360"/>
        </w:sectPr>
      </w:pPr>
    </w:p>
    <w:p w14:paraId="322078D2" w14:textId="6003D226" w:rsidR="00E1393F" w:rsidRPr="00AE3B64" w:rsidRDefault="00E1393F" w:rsidP="00E1393F">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w:t>
      </w:r>
      <w:r w:rsidR="00793F55" w:rsidRPr="00AE3B64">
        <w:rPr>
          <w:rFonts w:ascii="Times New Roman" w:hAnsi="Times New Roman" w:cs="Times New Roman"/>
          <w:sz w:val="24"/>
          <w:szCs w:val="24"/>
        </w:rPr>
        <w:t>2</w:t>
      </w:r>
    </w:p>
    <w:p w14:paraId="22C7E7A8" w14:textId="77777777" w:rsidR="00E1393F" w:rsidRPr="00AE3B64" w:rsidRDefault="00E1393F" w:rsidP="00E1393F">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озелененных территорий специального назначения</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9"/>
        <w:gridCol w:w="2982"/>
        <w:gridCol w:w="993"/>
        <w:gridCol w:w="4452"/>
        <w:gridCol w:w="5434"/>
      </w:tblGrid>
      <w:tr w:rsidR="00E1393F" w:rsidRPr="00AE3B64" w14:paraId="110BF060" w14:textId="77777777" w:rsidTr="00E1393F">
        <w:trPr>
          <w:trHeight w:val="25"/>
          <w:jc w:val="center"/>
        </w:trPr>
        <w:tc>
          <w:tcPr>
            <w:tcW w:w="240" w:type="pct"/>
            <w:shd w:val="clear" w:color="auto" w:fill="FFFFFF"/>
            <w:vAlign w:val="center"/>
          </w:tcPr>
          <w:p w14:paraId="6A0EE9ED" w14:textId="77777777" w:rsidR="00E1393F" w:rsidRPr="00AE3B64" w:rsidRDefault="00E1393F" w:rsidP="00E1393F">
            <w:pPr>
              <w:jc w:val="center"/>
              <w:rPr>
                <w:b/>
                <w:sz w:val="20"/>
              </w:rPr>
            </w:pPr>
            <w:r w:rsidRPr="00AE3B64">
              <w:rPr>
                <w:b/>
                <w:sz w:val="20"/>
              </w:rPr>
              <w:t>№</w:t>
            </w:r>
          </w:p>
        </w:tc>
        <w:tc>
          <w:tcPr>
            <w:tcW w:w="1024" w:type="pct"/>
            <w:shd w:val="clear" w:color="auto" w:fill="FFFFFF"/>
            <w:vAlign w:val="center"/>
          </w:tcPr>
          <w:p w14:paraId="59311764" w14:textId="77777777" w:rsidR="00E1393F" w:rsidRPr="00AE3B64" w:rsidRDefault="00E1393F" w:rsidP="00E1393F">
            <w:pPr>
              <w:jc w:val="center"/>
              <w:rPr>
                <w:b/>
                <w:sz w:val="20"/>
              </w:rPr>
            </w:pPr>
            <w:r w:rsidRPr="00AE3B64">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4B5B3F8E" w14:textId="77777777" w:rsidR="00E1393F" w:rsidRPr="00AE3B64" w:rsidRDefault="00E1393F" w:rsidP="00E1393F">
            <w:pPr>
              <w:jc w:val="center"/>
              <w:rPr>
                <w:b/>
                <w:sz w:val="20"/>
              </w:rPr>
            </w:pPr>
            <w:r w:rsidRPr="00AE3B64">
              <w:rPr>
                <w:b/>
                <w:sz w:val="20"/>
              </w:rPr>
              <w:t>Код</w:t>
            </w:r>
          </w:p>
        </w:tc>
        <w:tc>
          <w:tcPr>
            <w:tcW w:w="1529" w:type="pct"/>
            <w:shd w:val="clear" w:color="auto" w:fill="FFFFFF"/>
            <w:vAlign w:val="center"/>
          </w:tcPr>
          <w:p w14:paraId="06A1F777" w14:textId="77777777" w:rsidR="00E1393F" w:rsidRPr="00AE3B64" w:rsidRDefault="00E1393F" w:rsidP="00E1393F">
            <w:pPr>
              <w:jc w:val="center"/>
              <w:rPr>
                <w:b/>
                <w:sz w:val="20"/>
              </w:rPr>
            </w:pPr>
            <w:r w:rsidRPr="00AE3B64">
              <w:rPr>
                <w:b/>
                <w:sz w:val="20"/>
              </w:rPr>
              <w:t>Описание вида разрешенного использования земельного участка</w:t>
            </w:r>
          </w:p>
        </w:tc>
        <w:tc>
          <w:tcPr>
            <w:tcW w:w="1866" w:type="pct"/>
            <w:shd w:val="clear" w:color="auto" w:fill="FFFFFF"/>
            <w:vAlign w:val="center"/>
          </w:tcPr>
          <w:p w14:paraId="0E9F51A5" w14:textId="77777777" w:rsidR="00E1393F" w:rsidRPr="00AE3B64" w:rsidRDefault="00E1393F" w:rsidP="00E1393F">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21146A7" w14:textId="77777777" w:rsidR="00E1393F" w:rsidRPr="00AE3B64" w:rsidRDefault="00E1393F" w:rsidP="00E1393F">
      <w:pPr>
        <w:autoSpaceDE w:val="0"/>
        <w:autoSpaceDN w:val="0"/>
        <w:adjustRightInd w:val="0"/>
        <w:spacing w:line="14" w:lineRule="auto"/>
        <w:ind w:firstLine="709"/>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2976"/>
        <w:gridCol w:w="990"/>
        <w:gridCol w:w="4452"/>
        <w:gridCol w:w="23"/>
        <w:gridCol w:w="5387"/>
        <w:gridCol w:w="26"/>
      </w:tblGrid>
      <w:tr w:rsidR="00E1393F" w:rsidRPr="00AE3B64" w14:paraId="29C3E786" w14:textId="77777777" w:rsidTr="00E1393F">
        <w:trPr>
          <w:gridAfter w:val="1"/>
          <w:wAfter w:w="9" w:type="pct"/>
          <w:trHeight w:val="20"/>
          <w:tblHeader/>
        </w:trPr>
        <w:tc>
          <w:tcPr>
            <w:tcW w:w="242" w:type="pct"/>
            <w:shd w:val="clear" w:color="auto" w:fill="FFFFFF"/>
          </w:tcPr>
          <w:p w14:paraId="3BD03BDA" w14:textId="77777777" w:rsidR="00E1393F" w:rsidRPr="00AE3B64" w:rsidRDefault="00E1393F" w:rsidP="00E55619">
            <w:pPr>
              <w:jc w:val="center"/>
              <w:rPr>
                <w:b/>
                <w:sz w:val="20"/>
                <w:szCs w:val="20"/>
              </w:rPr>
            </w:pPr>
            <w:r w:rsidRPr="00AE3B64">
              <w:rPr>
                <w:b/>
                <w:sz w:val="20"/>
                <w:szCs w:val="20"/>
              </w:rPr>
              <w:t>1</w:t>
            </w:r>
          </w:p>
        </w:tc>
        <w:tc>
          <w:tcPr>
            <w:tcW w:w="1022" w:type="pct"/>
            <w:shd w:val="clear" w:color="auto" w:fill="FFFFFF"/>
          </w:tcPr>
          <w:p w14:paraId="3E94E31A" w14:textId="77777777" w:rsidR="00E1393F" w:rsidRPr="00AE3B64" w:rsidRDefault="00E1393F" w:rsidP="00E55619">
            <w:pPr>
              <w:jc w:val="center"/>
              <w:rPr>
                <w:b/>
                <w:sz w:val="20"/>
                <w:szCs w:val="20"/>
              </w:rPr>
            </w:pPr>
            <w:r w:rsidRPr="00AE3B64">
              <w:rPr>
                <w:b/>
                <w:sz w:val="20"/>
                <w:szCs w:val="20"/>
              </w:rPr>
              <w:t>2</w:t>
            </w:r>
          </w:p>
        </w:tc>
        <w:tc>
          <w:tcPr>
            <w:tcW w:w="340" w:type="pct"/>
            <w:shd w:val="clear" w:color="auto" w:fill="FFFFFF"/>
          </w:tcPr>
          <w:p w14:paraId="70D92C2B" w14:textId="77777777" w:rsidR="00E1393F" w:rsidRPr="00AE3B64" w:rsidRDefault="00E1393F" w:rsidP="00E55619">
            <w:pPr>
              <w:jc w:val="center"/>
              <w:rPr>
                <w:b/>
                <w:sz w:val="20"/>
                <w:szCs w:val="20"/>
              </w:rPr>
            </w:pPr>
            <w:r w:rsidRPr="00AE3B64">
              <w:rPr>
                <w:b/>
                <w:sz w:val="20"/>
                <w:szCs w:val="20"/>
              </w:rPr>
              <w:t>3</w:t>
            </w:r>
          </w:p>
        </w:tc>
        <w:tc>
          <w:tcPr>
            <w:tcW w:w="1529" w:type="pct"/>
            <w:shd w:val="clear" w:color="auto" w:fill="FFFFFF"/>
          </w:tcPr>
          <w:p w14:paraId="568051A6" w14:textId="77777777" w:rsidR="00E1393F" w:rsidRPr="00AE3B64" w:rsidRDefault="00E1393F" w:rsidP="00E55619">
            <w:pPr>
              <w:jc w:val="center"/>
              <w:rPr>
                <w:b/>
                <w:sz w:val="20"/>
                <w:szCs w:val="20"/>
              </w:rPr>
            </w:pPr>
            <w:r w:rsidRPr="00AE3B64">
              <w:rPr>
                <w:b/>
                <w:sz w:val="20"/>
                <w:szCs w:val="20"/>
              </w:rPr>
              <w:t>4</w:t>
            </w:r>
          </w:p>
        </w:tc>
        <w:tc>
          <w:tcPr>
            <w:tcW w:w="1858" w:type="pct"/>
            <w:gridSpan w:val="2"/>
            <w:shd w:val="clear" w:color="auto" w:fill="FFFFFF"/>
          </w:tcPr>
          <w:p w14:paraId="13C93A07" w14:textId="77777777" w:rsidR="00E1393F" w:rsidRPr="00AE3B64" w:rsidRDefault="00E1393F" w:rsidP="00E55619">
            <w:pPr>
              <w:ind w:firstLine="2"/>
              <w:jc w:val="center"/>
              <w:rPr>
                <w:b/>
                <w:sz w:val="20"/>
                <w:szCs w:val="20"/>
              </w:rPr>
            </w:pPr>
            <w:r w:rsidRPr="00AE3B64">
              <w:rPr>
                <w:b/>
                <w:sz w:val="20"/>
                <w:szCs w:val="20"/>
              </w:rPr>
              <w:t>5</w:t>
            </w:r>
          </w:p>
        </w:tc>
      </w:tr>
      <w:tr w:rsidR="00E1393F" w:rsidRPr="00AE3B64" w14:paraId="2BC127E5" w14:textId="77777777" w:rsidTr="00E1393F">
        <w:trPr>
          <w:trHeight w:val="20"/>
        </w:trPr>
        <w:tc>
          <w:tcPr>
            <w:tcW w:w="242" w:type="pct"/>
            <w:shd w:val="clear" w:color="auto" w:fill="FFFFFF"/>
          </w:tcPr>
          <w:p w14:paraId="5B95D65F" w14:textId="77777777" w:rsidR="00E1393F" w:rsidRPr="00AE3B64" w:rsidRDefault="00E1393F" w:rsidP="00E55619">
            <w:pPr>
              <w:jc w:val="center"/>
              <w:rPr>
                <w:b/>
                <w:sz w:val="20"/>
                <w:szCs w:val="20"/>
              </w:rPr>
            </w:pPr>
            <w:r w:rsidRPr="00AE3B64">
              <w:rPr>
                <w:b/>
                <w:sz w:val="20"/>
                <w:szCs w:val="20"/>
              </w:rPr>
              <w:t>1</w:t>
            </w:r>
          </w:p>
        </w:tc>
        <w:tc>
          <w:tcPr>
            <w:tcW w:w="4758" w:type="pct"/>
            <w:gridSpan w:val="6"/>
            <w:shd w:val="clear" w:color="auto" w:fill="FFFFFF"/>
          </w:tcPr>
          <w:p w14:paraId="1E4DDA6C" w14:textId="77777777" w:rsidR="00E1393F" w:rsidRPr="00AE3B64" w:rsidRDefault="00E1393F" w:rsidP="00E55619">
            <w:pPr>
              <w:ind w:left="53" w:right="106"/>
              <w:jc w:val="center"/>
              <w:rPr>
                <w:b/>
                <w:sz w:val="20"/>
                <w:szCs w:val="20"/>
              </w:rPr>
            </w:pPr>
            <w:r w:rsidRPr="00AE3B64">
              <w:rPr>
                <w:b/>
                <w:sz w:val="20"/>
                <w:szCs w:val="20"/>
              </w:rPr>
              <w:t>Основные виды разрешенного использования</w:t>
            </w:r>
          </w:p>
        </w:tc>
      </w:tr>
      <w:tr w:rsidR="00E1393F" w:rsidRPr="00AE3B64" w14:paraId="6DCCE861" w14:textId="77777777" w:rsidTr="00E1393F">
        <w:trPr>
          <w:trHeight w:val="20"/>
        </w:trPr>
        <w:tc>
          <w:tcPr>
            <w:tcW w:w="242" w:type="pct"/>
            <w:shd w:val="clear" w:color="auto" w:fill="FFFFFF"/>
          </w:tcPr>
          <w:p w14:paraId="2C243AAF" w14:textId="77777777" w:rsidR="00E1393F" w:rsidRPr="00AE3B64" w:rsidRDefault="00E1393F" w:rsidP="00E55619">
            <w:pPr>
              <w:autoSpaceDE w:val="0"/>
              <w:autoSpaceDN w:val="0"/>
              <w:adjustRightInd w:val="0"/>
              <w:ind w:left="284"/>
              <w:contextualSpacing/>
              <w:rPr>
                <w:rFonts w:eastAsia="Calibri"/>
                <w:sz w:val="20"/>
              </w:rPr>
            </w:pPr>
            <w:r w:rsidRPr="00AE3B64">
              <w:rPr>
                <w:rFonts w:eastAsia="Calibri"/>
                <w:sz w:val="20"/>
              </w:rPr>
              <w:t>1.1</w:t>
            </w:r>
          </w:p>
        </w:tc>
        <w:tc>
          <w:tcPr>
            <w:tcW w:w="1022" w:type="pct"/>
            <w:shd w:val="clear" w:color="auto" w:fill="FFFFFF"/>
          </w:tcPr>
          <w:p w14:paraId="04EC11C9" w14:textId="77777777" w:rsidR="00E1393F" w:rsidRPr="00AE3B64" w:rsidRDefault="00E1393F" w:rsidP="00E55619">
            <w:pPr>
              <w:autoSpaceDE w:val="0"/>
              <w:autoSpaceDN w:val="0"/>
              <w:adjustRightInd w:val="0"/>
              <w:ind w:left="147"/>
              <w:rPr>
                <w:sz w:val="20"/>
                <w:szCs w:val="20"/>
              </w:rPr>
            </w:pPr>
            <w:r w:rsidRPr="00AE3B64">
              <w:rPr>
                <w:sz w:val="20"/>
                <w:szCs w:val="20"/>
              </w:rPr>
              <w:t>Запас</w:t>
            </w:r>
          </w:p>
        </w:tc>
        <w:tc>
          <w:tcPr>
            <w:tcW w:w="340" w:type="pct"/>
            <w:shd w:val="clear" w:color="auto" w:fill="FFFFFF"/>
          </w:tcPr>
          <w:p w14:paraId="6F73070F" w14:textId="77777777" w:rsidR="00E1393F" w:rsidRPr="00AE3B64" w:rsidRDefault="00E1393F" w:rsidP="00E55619">
            <w:pPr>
              <w:autoSpaceDE w:val="0"/>
              <w:autoSpaceDN w:val="0"/>
              <w:adjustRightInd w:val="0"/>
              <w:ind w:left="147" w:hanging="147"/>
              <w:jc w:val="center"/>
              <w:rPr>
                <w:sz w:val="20"/>
                <w:szCs w:val="20"/>
              </w:rPr>
            </w:pPr>
            <w:r w:rsidRPr="00AE3B64">
              <w:rPr>
                <w:sz w:val="20"/>
                <w:szCs w:val="20"/>
              </w:rPr>
              <w:t>12.3</w:t>
            </w:r>
          </w:p>
        </w:tc>
        <w:tc>
          <w:tcPr>
            <w:tcW w:w="1537" w:type="pct"/>
            <w:gridSpan w:val="2"/>
            <w:shd w:val="clear" w:color="auto" w:fill="FFFFFF"/>
          </w:tcPr>
          <w:p w14:paraId="2AE2CFC0" w14:textId="77777777" w:rsidR="00E1393F" w:rsidRPr="00AE3B64" w:rsidRDefault="00E1393F" w:rsidP="00E55619">
            <w:pPr>
              <w:autoSpaceDE w:val="0"/>
              <w:autoSpaceDN w:val="0"/>
              <w:adjustRightInd w:val="0"/>
              <w:ind w:left="147"/>
              <w:rPr>
                <w:sz w:val="20"/>
                <w:szCs w:val="20"/>
              </w:rPr>
            </w:pPr>
            <w:r w:rsidRPr="00AE3B64">
              <w:rPr>
                <w:sz w:val="20"/>
                <w:szCs w:val="20"/>
              </w:rPr>
              <w:t>Отсутствие</w:t>
            </w:r>
            <w:r w:rsidRPr="00AE3B64">
              <w:rPr>
                <w:rFonts w:eastAsia="Calibri"/>
                <w:bCs/>
                <w:sz w:val="20"/>
                <w:szCs w:val="20"/>
              </w:rPr>
              <w:t xml:space="preserve"> хозяйственной деятельности</w:t>
            </w:r>
          </w:p>
        </w:tc>
        <w:tc>
          <w:tcPr>
            <w:tcW w:w="1859" w:type="pct"/>
            <w:gridSpan w:val="2"/>
            <w:shd w:val="clear" w:color="auto" w:fill="FFFFFF"/>
          </w:tcPr>
          <w:p w14:paraId="5A48B19F" w14:textId="77777777" w:rsidR="00E1393F" w:rsidRPr="00AE3B64" w:rsidRDefault="00E1393F" w:rsidP="00E55619">
            <w:pPr>
              <w:numPr>
                <w:ilvl w:val="0"/>
                <w:numId w:val="152"/>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Предельные размеры земельных участков:</w:t>
            </w:r>
          </w:p>
          <w:p w14:paraId="31D2F56F" w14:textId="77777777" w:rsidR="00E1393F" w:rsidRPr="00AE3B64" w:rsidRDefault="00E1393F" w:rsidP="00E55619">
            <w:pPr>
              <w:pStyle w:val="aff8"/>
              <w:numPr>
                <w:ilvl w:val="0"/>
                <w:numId w:val="53"/>
              </w:numPr>
              <w:tabs>
                <w:tab w:val="left" w:pos="802"/>
              </w:tabs>
              <w:autoSpaceDE w:val="0"/>
              <w:autoSpaceDN w:val="0"/>
              <w:adjustRightInd w:val="0"/>
              <w:spacing w:line="240" w:lineRule="auto"/>
              <w:ind w:left="487" w:right="59" w:hanging="283"/>
              <w:rPr>
                <w:bCs/>
                <w:sz w:val="20"/>
              </w:rPr>
            </w:pPr>
            <w:r w:rsidRPr="00AE3B64">
              <w:rPr>
                <w:bCs/>
                <w:sz w:val="20"/>
              </w:rPr>
              <w:t>не подлежат установлению</w:t>
            </w:r>
            <w:r w:rsidRPr="00AE3B64">
              <w:rPr>
                <w:b/>
                <w:bCs/>
                <w:sz w:val="20"/>
              </w:rPr>
              <w:t>.</w:t>
            </w:r>
          </w:p>
          <w:p w14:paraId="051E608B" w14:textId="77777777" w:rsidR="00E1393F" w:rsidRPr="00AE3B64" w:rsidRDefault="00E1393F" w:rsidP="00E55619">
            <w:pPr>
              <w:numPr>
                <w:ilvl w:val="0"/>
                <w:numId w:val="152"/>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Минимальные отступы от границ земельного участка в целях определения места допустимого размещения объекта:</w:t>
            </w:r>
          </w:p>
          <w:p w14:paraId="796A7754" w14:textId="77777777" w:rsidR="00E1393F" w:rsidRPr="00AE3B64" w:rsidRDefault="00E1393F" w:rsidP="00E55619">
            <w:pPr>
              <w:pStyle w:val="aff8"/>
              <w:numPr>
                <w:ilvl w:val="0"/>
                <w:numId w:val="53"/>
              </w:numPr>
              <w:tabs>
                <w:tab w:val="left" w:pos="802"/>
              </w:tabs>
              <w:autoSpaceDE w:val="0"/>
              <w:autoSpaceDN w:val="0"/>
              <w:adjustRightInd w:val="0"/>
              <w:spacing w:line="240" w:lineRule="auto"/>
              <w:ind w:left="487" w:right="59" w:hanging="283"/>
              <w:rPr>
                <w:b/>
                <w:bCs/>
                <w:sz w:val="20"/>
              </w:rPr>
            </w:pPr>
            <w:r w:rsidRPr="00AE3B64">
              <w:rPr>
                <w:bCs/>
                <w:sz w:val="20"/>
              </w:rPr>
              <w:t>не подлежат установлению</w:t>
            </w:r>
            <w:r w:rsidRPr="00AE3B64">
              <w:rPr>
                <w:b/>
                <w:bCs/>
                <w:sz w:val="20"/>
              </w:rPr>
              <w:t>.</w:t>
            </w:r>
          </w:p>
          <w:p w14:paraId="0470D29F" w14:textId="77777777" w:rsidR="00E1393F" w:rsidRPr="00AE3B64" w:rsidRDefault="00E1393F" w:rsidP="00E55619">
            <w:pPr>
              <w:numPr>
                <w:ilvl w:val="0"/>
                <w:numId w:val="152"/>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Максимальная высота здания (этажность):</w:t>
            </w:r>
          </w:p>
          <w:p w14:paraId="774CD009" w14:textId="77777777" w:rsidR="00E1393F" w:rsidRPr="00AE3B64" w:rsidRDefault="00E1393F" w:rsidP="00E55619">
            <w:pPr>
              <w:pStyle w:val="aff8"/>
              <w:numPr>
                <w:ilvl w:val="0"/>
                <w:numId w:val="53"/>
              </w:numPr>
              <w:tabs>
                <w:tab w:val="left" w:pos="802"/>
              </w:tabs>
              <w:autoSpaceDE w:val="0"/>
              <w:autoSpaceDN w:val="0"/>
              <w:adjustRightInd w:val="0"/>
              <w:spacing w:line="240" w:lineRule="auto"/>
              <w:ind w:left="487" w:right="59" w:hanging="283"/>
              <w:rPr>
                <w:b/>
                <w:bCs/>
                <w:sz w:val="20"/>
              </w:rPr>
            </w:pPr>
            <w:r w:rsidRPr="00AE3B64">
              <w:rPr>
                <w:bCs/>
                <w:sz w:val="20"/>
              </w:rPr>
              <w:t>не подлежит установлению.</w:t>
            </w:r>
          </w:p>
          <w:p w14:paraId="58D5E4E6" w14:textId="77777777" w:rsidR="00E1393F" w:rsidRPr="00AE3B64" w:rsidRDefault="00E1393F" w:rsidP="00E55619">
            <w:pPr>
              <w:numPr>
                <w:ilvl w:val="0"/>
                <w:numId w:val="152"/>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 xml:space="preserve">Максимальный процент застройки земельного участка: </w:t>
            </w:r>
          </w:p>
          <w:p w14:paraId="20BB40AB" w14:textId="77777777" w:rsidR="00E1393F" w:rsidRPr="00AE3B64" w:rsidRDefault="00E1393F" w:rsidP="00E55619">
            <w:pPr>
              <w:pStyle w:val="aff8"/>
              <w:numPr>
                <w:ilvl w:val="0"/>
                <w:numId w:val="53"/>
              </w:numPr>
              <w:tabs>
                <w:tab w:val="left" w:pos="802"/>
              </w:tabs>
              <w:autoSpaceDE w:val="0"/>
              <w:autoSpaceDN w:val="0"/>
              <w:adjustRightInd w:val="0"/>
              <w:spacing w:line="240" w:lineRule="auto"/>
              <w:ind w:left="487" w:right="59" w:hanging="283"/>
              <w:rPr>
                <w:b/>
                <w:bCs/>
                <w:sz w:val="20"/>
              </w:rPr>
            </w:pPr>
            <w:r w:rsidRPr="00AE3B64">
              <w:rPr>
                <w:bCs/>
                <w:sz w:val="20"/>
              </w:rPr>
              <w:t>не подлежит установлению.</w:t>
            </w:r>
          </w:p>
          <w:p w14:paraId="4AACB64A" w14:textId="77777777" w:rsidR="00E1393F" w:rsidRPr="00AE3B64" w:rsidRDefault="00E1393F" w:rsidP="00E55619">
            <w:pPr>
              <w:numPr>
                <w:ilvl w:val="0"/>
                <w:numId w:val="152"/>
              </w:numPr>
              <w:tabs>
                <w:tab w:val="left" w:pos="802"/>
              </w:tabs>
              <w:autoSpaceDE w:val="0"/>
              <w:autoSpaceDN w:val="0"/>
              <w:adjustRightInd w:val="0"/>
              <w:ind w:left="487" w:right="59" w:hanging="283"/>
              <w:contextualSpacing/>
              <w:rPr>
                <w:rFonts w:eastAsia="Calibri"/>
                <w:b/>
                <w:bCs/>
                <w:sz w:val="20"/>
                <w:szCs w:val="20"/>
              </w:rPr>
            </w:pPr>
            <w:r w:rsidRPr="00AE3B64">
              <w:rPr>
                <w:rFonts w:eastAsia="Calibri"/>
                <w:b/>
                <w:bCs/>
                <w:sz w:val="20"/>
                <w:szCs w:val="20"/>
              </w:rPr>
              <w:t>Максимальный процент застройки земельного участка:</w:t>
            </w:r>
          </w:p>
          <w:p w14:paraId="5EDA0A60" w14:textId="77777777" w:rsidR="00E1393F" w:rsidRPr="00AE3B64" w:rsidRDefault="00E1393F" w:rsidP="00E55619">
            <w:pPr>
              <w:pStyle w:val="aff8"/>
              <w:numPr>
                <w:ilvl w:val="0"/>
                <w:numId w:val="53"/>
              </w:numPr>
              <w:tabs>
                <w:tab w:val="left" w:pos="802"/>
              </w:tabs>
              <w:autoSpaceDE w:val="0"/>
              <w:autoSpaceDN w:val="0"/>
              <w:adjustRightInd w:val="0"/>
              <w:spacing w:line="240" w:lineRule="auto"/>
              <w:ind w:left="487" w:right="59" w:hanging="283"/>
              <w:rPr>
                <w:b/>
                <w:bCs/>
                <w:sz w:val="20"/>
              </w:rPr>
            </w:pPr>
            <w:r w:rsidRPr="00AE3B64">
              <w:rPr>
                <w:bCs/>
                <w:sz w:val="20"/>
              </w:rPr>
              <w:t>не подлежит установлению</w:t>
            </w:r>
          </w:p>
        </w:tc>
      </w:tr>
      <w:tr w:rsidR="00E1393F" w:rsidRPr="00AE3B64" w14:paraId="5778D733" w14:textId="77777777" w:rsidTr="00E1393F">
        <w:trPr>
          <w:trHeight w:val="20"/>
        </w:trPr>
        <w:tc>
          <w:tcPr>
            <w:tcW w:w="242" w:type="pct"/>
            <w:shd w:val="clear" w:color="auto" w:fill="FFFFFF"/>
          </w:tcPr>
          <w:p w14:paraId="68FBB378" w14:textId="77777777" w:rsidR="00E1393F" w:rsidRPr="00AE3B64" w:rsidRDefault="00E1393F" w:rsidP="00E55619">
            <w:pPr>
              <w:autoSpaceDE w:val="0"/>
              <w:autoSpaceDN w:val="0"/>
              <w:adjustRightInd w:val="0"/>
              <w:contextualSpacing/>
              <w:jc w:val="center"/>
              <w:rPr>
                <w:rFonts w:eastAsia="Calibri"/>
                <w:b/>
                <w:bCs/>
                <w:sz w:val="20"/>
                <w:szCs w:val="20"/>
              </w:rPr>
            </w:pPr>
            <w:r w:rsidRPr="00AE3B64">
              <w:rPr>
                <w:rFonts w:eastAsia="Calibri"/>
                <w:b/>
                <w:bCs/>
                <w:sz w:val="20"/>
                <w:szCs w:val="20"/>
              </w:rPr>
              <w:t>2</w:t>
            </w:r>
          </w:p>
        </w:tc>
        <w:tc>
          <w:tcPr>
            <w:tcW w:w="4758" w:type="pct"/>
            <w:gridSpan w:val="6"/>
            <w:shd w:val="clear" w:color="auto" w:fill="FFFFFF"/>
          </w:tcPr>
          <w:p w14:paraId="1B20E188" w14:textId="77777777" w:rsidR="00E1393F" w:rsidRPr="00AE3B64" w:rsidRDefault="00E1393F" w:rsidP="00E55619">
            <w:pPr>
              <w:autoSpaceDE w:val="0"/>
              <w:autoSpaceDN w:val="0"/>
              <w:adjustRightInd w:val="0"/>
              <w:ind w:left="425" w:right="59"/>
              <w:contextualSpacing/>
              <w:jc w:val="center"/>
              <w:rPr>
                <w:rFonts w:eastAsia="Calibri"/>
                <w:b/>
                <w:bCs/>
                <w:sz w:val="20"/>
                <w:szCs w:val="20"/>
              </w:rPr>
            </w:pPr>
            <w:r w:rsidRPr="00AE3B64">
              <w:rPr>
                <w:b/>
                <w:sz w:val="20"/>
                <w:szCs w:val="20"/>
              </w:rPr>
              <w:t>Условно разрешенные виды использования – не установлены</w:t>
            </w:r>
          </w:p>
        </w:tc>
      </w:tr>
      <w:tr w:rsidR="00E1393F" w:rsidRPr="00AE3B64" w14:paraId="6EF22368" w14:textId="77777777" w:rsidTr="00E1393F">
        <w:trPr>
          <w:trHeight w:val="20"/>
        </w:trPr>
        <w:tc>
          <w:tcPr>
            <w:tcW w:w="242" w:type="pct"/>
            <w:shd w:val="clear" w:color="auto" w:fill="FFFFFF"/>
          </w:tcPr>
          <w:p w14:paraId="51E4B397" w14:textId="77777777" w:rsidR="00E1393F" w:rsidRPr="00AE3B64" w:rsidRDefault="00E1393F" w:rsidP="00E55619">
            <w:pPr>
              <w:autoSpaceDE w:val="0"/>
              <w:autoSpaceDN w:val="0"/>
              <w:adjustRightInd w:val="0"/>
              <w:jc w:val="center"/>
              <w:rPr>
                <w:b/>
                <w:sz w:val="20"/>
                <w:szCs w:val="20"/>
              </w:rPr>
            </w:pPr>
            <w:r w:rsidRPr="00AE3B64">
              <w:rPr>
                <w:b/>
                <w:sz w:val="20"/>
                <w:szCs w:val="20"/>
              </w:rPr>
              <w:t>3</w:t>
            </w:r>
          </w:p>
        </w:tc>
        <w:tc>
          <w:tcPr>
            <w:tcW w:w="4758" w:type="pct"/>
            <w:gridSpan w:val="6"/>
            <w:shd w:val="clear" w:color="auto" w:fill="FFFFFF"/>
          </w:tcPr>
          <w:p w14:paraId="4DCA8F8E" w14:textId="77777777" w:rsidR="00E1393F" w:rsidRPr="00AE3B64" w:rsidRDefault="00E1393F" w:rsidP="00E55619">
            <w:pPr>
              <w:autoSpaceDE w:val="0"/>
              <w:autoSpaceDN w:val="0"/>
              <w:adjustRightInd w:val="0"/>
              <w:ind w:left="427" w:right="59"/>
              <w:contextualSpacing/>
              <w:jc w:val="center"/>
              <w:rPr>
                <w:rFonts w:eastAsia="Calibri"/>
                <w:b/>
                <w:bCs/>
                <w:sz w:val="20"/>
                <w:szCs w:val="20"/>
              </w:rPr>
            </w:pPr>
            <w:r w:rsidRPr="00AE3B64">
              <w:rPr>
                <w:b/>
                <w:sz w:val="20"/>
                <w:szCs w:val="20"/>
              </w:rPr>
              <w:t>Вспомогательные виды разрешенного использования – не установлены</w:t>
            </w:r>
          </w:p>
        </w:tc>
      </w:tr>
    </w:tbl>
    <w:p w14:paraId="5A455167" w14:textId="77777777" w:rsidR="00E1393F" w:rsidRPr="00AE3B64" w:rsidRDefault="00E1393F" w:rsidP="00E1393F">
      <w:pPr>
        <w:tabs>
          <w:tab w:val="left" w:pos="1050"/>
        </w:tabs>
      </w:pPr>
    </w:p>
    <w:p w14:paraId="3050C9BD" w14:textId="77777777" w:rsidR="00E1393F" w:rsidRPr="00AE3B64" w:rsidRDefault="00E1393F" w:rsidP="00E1393F">
      <w:r w:rsidRPr="00AE3B64">
        <w:br w:type="page"/>
      </w:r>
    </w:p>
    <w:p w14:paraId="26583207" w14:textId="77777777" w:rsidR="00E1393F" w:rsidRPr="00AE3B64" w:rsidRDefault="00E1393F" w:rsidP="00E1393F">
      <w:pPr>
        <w:pStyle w:val="4"/>
        <w:spacing w:after="240" w:line="276" w:lineRule="auto"/>
        <w:ind w:firstLine="709"/>
        <w:rPr>
          <w:sz w:val="24"/>
          <w:szCs w:val="24"/>
        </w:rPr>
        <w:sectPr w:rsidR="00E1393F" w:rsidRPr="00AE3B64" w:rsidSect="00520BC1">
          <w:pgSz w:w="16838" w:h="11906" w:orient="landscape"/>
          <w:pgMar w:top="1418" w:right="1134" w:bottom="567" w:left="1134" w:header="567" w:footer="567" w:gutter="0"/>
          <w:cols w:space="708"/>
          <w:titlePg/>
          <w:docGrid w:linePitch="360"/>
        </w:sectPr>
      </w:pPr>
    </w:p>
    <w:p w14:paraId="0E68B177" w14:textId="7385F1A7" w:rsidR="00E1393F" w:rsidRPr="00AE3B64" w:rsidRDefault="001932F3" w:rsidP="00E55619">
      <w:pPr>
        <w:pStyle w:val="4"/>
        <w:spacing w:before="120" w:after="0" w:line="276" w:lineRule="auto"/>
        <w:rPr>
          <w:sz w:val="24"/>
          <w:szCs w:val="24"/>
        </w:rPr>
      </w:pPr>
      <w:bookmarkStart w:id="62" w:name="_Toc90047367"/>
      <w:bookmarkStart w:id="63" w:name="_Toc169180624"/>
      <w:r>
        <w:rPr>
          <w:sz w:val="24"/>
          <w:szCs w:val="24"/>
        </w:rPr>
        <w:lastRenderedPageBreak/>
        <w:t xml:space="preserve">Статья 33.3 </w:t>
      </w:r>
      <w:r w:rsidR="00E1393F" w:rsidRPr="00AE3B64">
        <w:rPr>
          <w:sz w:val="24"/>
          <w:szCs w:val="24"/>
        </w:rPr>
        <w:t>Зона складирования и захоронения отходов</w:t>
      </w:r>
      <w:bookmarkEnd w:id="62"/>
      <w:r>
        <w:rPr>
          <w:sz w:val="24"/>
          <w:szCs w:val="24"/>
        </w:rPr>
        <w:t xml:space="preserve"> (СП-3)</w:t>
      </w:r>
      <w:bookmarkEnd w:id="63"/>
    </w:p>
    <w:p w14:paraId="616CD914" w14:textId="18BB3C82" w:rsidR="00E1393F" w:rsidRPr="00AE3B64" w:rsidRDefault="00E1393F" w:rsidP="00E55619">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складирования и захоронения отходов представлены в таблице 2.1</w:t>
      </w:r>
      <w:r w:rsidR="00793F55" w:rsidRPr="00AE3B64">
        <w:rPr>
          <w:rFonts w:ascii="Times New Roman" w:hAnsi="Times New Roman" w:cs="Times New Roman"/>
          <w:sz w:val="24"/>
          <w:szCs w:val="24"/>
        </w:rPr>
        <w:t>3</w:t>
      </w:r>
      <w:r w:rsidRPr="00AE3B64">
        <w:rPr>
          <w:rFonts w:ascii="Times New Roman" w:hAnsi="Times New Roman" w:cs="Times New Roman"/>
          <w:sz w:val="24"/>
          <w:szCs w:val="24"/>
        </w:rPr>
        <w:t>.</w:t>
      </w:r>
    </w:p>
    <w:p w14:paraId="27D0AC9C" w14:textId="77777777" w:rsidR="00E1393F" w:rsidRPr="00AE3B64" w:rsidRDefault="00E1393F" w:rsidP="00E55619">
      <w:pPr>
        <w:pStyle w:val="ConsNormal"/>
        <w:widowControl/>
        <w:spacing w:line="276" w:lineRule="auto"/>
        <w:ind w:right="0" w:firstLine="708"/>
        <w:jc w:val="both"/>
        <w:rPr>
          <w:rFonts w:ascii="Times New Roman" w:hAnsi="Times New Roman" w:cs="Times New Roman"/>
          <w:sz w:val="24"/>
          <w:szCs w:val="24"/>
        </w:rPr>
        <w:sectPr w:rsidR="00E1393F" w:rsidRPr="00AE3B64" w:rsidSect="00520BC1">
          <w:pgSz w:w="11906" w:h="16838"/>
          <w:pgMar w:top="1134" w:right="567" w:bottom="1134" w:left="1418" w:header="567" w:footer="567" w:gutter="0"/>
          <w:cols w:space="708"/>
          <w:titlePg/>
          <w:docGrid w:linePitch="360"/>
        </w:sectPr>
      </w:pPr>
    </w:p>
    <w:p w14:paraId="0B7A9612" w14:textId="2722DB41" w:rsidR="00E1393F" w:rsidRPr="00AE3B64" w:rsidRDefault="00E1393F" w:rsidP="00E1393F">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w:t>
      </w:r>
      <w:r w:rsidR="00793F55" w:rsidRPr="00AE3B64">
        <w:rPr>
          <w:rFonts w:ascii="Times New Roman" w:hAnsi="Times New Roman" w:cs="Times New Roman"/>
          <w:sz w:val="24"/>
          <w:szCs w:val="24"/>
        </w:rPr>
        <w:t>3</w:t>
      </w:r>
    </w:p>
    <w:p w14:paraId="78DBE942" w14:textId="6B0C608A" w:rsidR="00E1393F" w:rsidRPr="00AE3B64" w:rsidRDefault="00E1393F" w:rsidP="00E1393F">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складирования и захоронения отходов</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1"/>
        <w:gridCol w:w="850"/>
        <w:gridCol w:w="4394"/>
        <w:gridCol w:w="5492"/>
      </w:tblGrid>
      <w:tr w:rsidR="00E1393F" w:rsidRPr="00AE3B64" w14:paraId="4CDD024F" w14:textId="77777777" w:rsidTr="00E1393F">
        <w:trPr>
          <w:trHeight w:val="25"/>
          <w:jc w:val="center"/>
        </w:trPr>
        <w:tc>
          <w:tcPr>
            <w:tcW w:w="193" w:type="pct"/>
            <w:shd w:val="clear" w:color="auto" w:fill="FFFFFF"/>
            <w:vAlign w:val="center"/>
          </w:tcPr>
          <w:p w14:paraId="27907613" w14:textId="77777777" w:rsidR="00E1393F" w:rsidRPr="00AE3B64" w:rsidRDefault="00E1393F" w:rsidP="00E1393F">
            <w:pPr>
              <w:jc w:val="center"/>
              <w:rPr>
                <w:b/>
                <w:sz w:val="20"/>
              </w:rPr>
            </w:pPr>
            <w:r w:rsidRPr="00AE3B64">
              <w:rPr>
                <w:b/>
                <w:sz w:val="20"/>
              </w:rPr>
              <w:t>№</w:t>
            </w:r>
          </w:p>
        </w:tc>
        <w:tc>
          <w:tcPr>
            <w:tcW w:w="1120" w:type="pct"/>
            <w:shd w:val="clear" w:color="auto" w:fill="FFFFFF"/>
            <w:vAlign w:val="center"/>
          </w:tcPr>
          <w:p w14:paraId="6C0E7C5C" w14:textId="77777777" w:rsidR="00E1393F" w:rsidRPr="00AE3B64" w:rsidRDefault="00E1393F" w:rsidP="00E1393F">
            <w:pPr>
              <w:jc w:val="center"/>
              <w:rPr>
                <w:b/>
                <w:sz w:val="20"/>
              </w:rPr>
            </w:pPr>
            <w:r w:rsidRPr="00AE3B64">
              <w:rPr>
                <w:b/>
                <w:sz w:val="20"/>
              </w:rPr>
              <w:t>Вид разрешенного использования земельных участков и объектов капитального строительства</w:t>
            </w:r>
          </w:p>
        </w:tc>
        <w:tc>
          <w:tcPr>
            <w:tcW w:w="292" w:type="pct"/>
            <w:shd w:val="clear" w:color="auto" w:fill="FFFFFF"/>
            <w:vAlign w:val="center"/>
          </w:tcPr>
          <w:p w14:paraId="02C5BDE0" w14:textId="77777777" w:rsidR="00E1393F" w:rsidRPr="00AE3B64" w:rsidRDefault="00E1393F" w:rsidP="00E1393F">
            <w:pPr>
              <w:jc w:val="center"/>
              <w:rPr>
                <w:b/>
                <w:sz w:val="20"/>
              </w:rPr>
            </w:pPr>
            <w:r w:rsidRPr="00AE3B64">
              <w:rPr>
                <w:b/>
                <w:sz w:val="20"/>
              </w:rPr>
              <w:t>Код</w:t>
            </w:r>
          </w:p>
        </w:tc>
        <w:tc>
          <w:tcPr>
            <w:tcW w:w="1509" w:type="pct"/>
            <w:shd w:val="clear" w:color="auto" w:fill="FFFFFF"/>
            <w:vAlign w:val="center"/>
          </w:tcPr>
          <w:p w14:paraId="7711F5F1" w14:textId="77777777" w:rsidR="00E1393F" w:rsidRPr="00AE3B64" w:rsidRDefault="00E1393F" w:rsidP="00E1393F">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071507E8" w14:textId="77777777" w:rsidR="00E1393F" w:rsidRPr="00AE3B64" w:rsidRDefault="00E1393F" w:rsidP="00E1393F">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55AE5EEC" w14:textId="77777777" w:rsidR="00E1393F" w:rsidRPr="00AE3B64" w:rsidRDefault="00E1393F" w:rsidP="00E1393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1"/>
        <w:gridCol w:w="850"/>
        <w:gridCol w:w="4394"/>
        <w:gridCol w:w="5492"/>
      </w:tblGrid>
      <w:tr w:rsidR="00E1393F" w:rsidRPr="00AE3B64" w14:paraId="0C8D37C9" w14:textId="77777777" w:rsidTr="00E1393F">
        <w:trPr>
          <w:trHeight w:val="20"/>
          <w:tblHeader/>
        </w:trPr>
        <w:tc>
          <w:tcPr>
            <w:tcW w:w="193" w:type="pct"/>
            <w:shd w:val="clear" w:color="auto" w:fill="FFFFFF"/>
          </w:tcPr>
          <w:p w14:paraId="1D7C75DA" w14:textId="77777777" w:rsidR="00E1393F" w:rsidRPr="00AE3B64" w:rsidRDefault="00E1393F" w:rsidP="00E55619">
            <w:pPr>
              <w:jc w:val="center"/>
              <w:rPr>
                <w:b/>
                <w:sz w:val="20"/>
                <w:szCs w:val="20"/>
              </w:rPr>
            </w:pPr>
            <w:r w:rsidRPr="00AE3B64">
              <w:rPr>
                <w:b/>
                <w:sz w:val="20"/>
                <w:szCs w:val="20"/>
              </w:rPr>
              <w:t>1</w:t>
            </w:r>
          </w:p>
        </w:tc>
        <w:tc>
          <w:tcPr>
            <w:tcW w:w="1120" w:type="pct"/>
            <w:shd w:val="clear" w:color="auto" w:fill="FFFFFF"/>
          </w:tcPr>
          <w:p w14:paraId="4AC1F82C" w14:textId="77777777" w:rsidR="00E1393F" w:rsidRPr="00AE3B64" w:rsidRDefault="00E1393F" w:rsidP="00E55619">
            <w:pPr>
              <w:jc w:val="center"/>
              <w:rPr>
                <w:b/>
                <w:sz w:val="20"/>
                <w:szCs w:val="20"/>
              </w:rPr>
            </w:pPr>
            <w:r w:rsidRPr="00AE3B64">
              <w:rPr>
                <w:b/>
                <w:sz w:val="20"/>
                <w:szCs w:val="20"/>
              </w:rPr>
              <w:t>2</w:t>
            </w:r>
          </w:p>
        </w:tc>
        <w:tc>
          <w:tcPr>
            <w:tcW w:w="292" w:type="pct"/>
            <w:shd w:val="clear" w:color="auto" w:fill="FFFFFF"/>
          </w:tcPr>
          <w:p w14:paraId="0E5A90DF" w14:textId="77777777" w:rsidR="00E1393F" w:rsidRPr="00AE3B64" w:rsidRDefault="00E1393F" w:rsidP="00E55619">
            <w:pPr>
              <w:jc w:val="center"/>
              <w:rPr>
                <w:b/>
                <w:sz w:val="20"/>
                <w:szCs w:val="20"/>
              </w:rPr>
            </w:pPr>
            <w:r w:rsidRPr="00AE3B64">
              <w:rPr>
                <w:b/>
                <w:sz w:val="20"/>
                <w:szCs w:val="20"/>
              </w:rPr>
              <w:t>3</w:t>
            </w:r>
          </w:p>
        </w:tc>
        <w:tc>
          <w:tcPr>
            <w:tcW w:w="1509" w:type="pct"/>
            <w:shd w:val="clear" w:color="auto" w:fill="FFFFFF"/>
          </w:tcPr>
          <w:p w14:paraId="4374692B" w14:textId="77777777" w:rsidR="00E1393F" w:rsidRPr="00AE3B64" w:rsidRDefault="00E1393F" w:rsidP="00E55619">
            <w:pPr>
              <w:jc w:val="center"/>
              <w:rPr>
                <w:b/>
                <w:sz w:val="20"/>
                <w:szCs w:val="20"/>
              </w:rPr>
            </w:pPr>
            <w:r w:rsidRPr="00AE3B64">
              <w:rPr>
                <w:b/>
                <w:sz w:val="20"/>
                <w:szCs w:val="20"/>
              </w:rPr>
              <w:t>4</w:t>
            </w:r>
          </w:p>
        </w:tc>
        <w:tc>
          <w:tcPr>
            <w:tcW w:w="1886" w:type="pct"/>
            <w:shd w:val="clear" w:color="auto" w:fill="FFFFFF"/>
          </w:tcPr>
          <w:p w14:paraId="63F36C43" w14:textId="77777777" w:rsidR="00E1393F" w:rsidRPr="00AE3B64" w:rsidRDefault="00E1393F" w:rsidP="00E55619">
            <w:pPr>
              <w:ind w:firstLine="2"/>
              <w:jc w:val="center"/>
              <w:rPr>
                <w:b/>
                <w:sz w:val="20"/>
                <w:szCs w:val="20"/>
              </w:rPr>
            </w:pPr>
            <w:r w:rsidRPr="00AE3B64">
              <w:rPr>
                <w:b/>
                <w:sz w:val="20"/>
                <w:szCs w:val="20"/>
              </w:rPr>
              <w:t>5</w:t>
            </w:r>
          </w:p>
        </w:tc>
      </w:tr>
      <w:tr w:rsidR="00E1393F" w:rsidRPr="00AE3B64" w14:paraId="12E37C60" w14:textId="77777777" w:rsidTr="00E1393F">
        <w:trPr>
          <w:trHeight w:val="20"/>
        </w:trPr>
        <w:tc>
          <w:tcPr>
            <w:tcW w:w="193" w:type="pct"/>
            <w:shd w:val="clear" w:color="auto" w:fill="FFFFFF"/>
          </w:tcPr>
          <w:p w14:paraId="20A1CDA6" w14:textId="77777777" w:rsidR="00E1393F" w:rsidRPr="00AE3B64" w:rsidRDefault="00E1393F" w:rsidP="00E55619">
            <w:pPr>
              <w:jc w:val="center"/>
              <w:rPr>
                <w:b/>
                <w:sz w:val="20"/>
                <w:szCs w:val="20"/>
              </w:rPr>
            </w:pPr>
            <w:r w:rsidRPr="00AE3B64">
              <w:rPr>
                <w:b/>
                <w:sz w:val="20"/>
                <w:szCs w:val="20"/>
              </w:rPr>
              <w:t>1</w:t>
            </w:r>
          </w:p>
        </w:tc>
        <w:tc>
          <w:tcPr>
            <w:tcW w:w="4807" w:type="pct"/>
            <w:gridSpan w:val="4"/>
            <w:shd w:val="clear" w:color="auto" w:fill="FFFFFF"/>
          </w:tcPr>
          <w:p w14:paraId="7A5B128C" w14:textId="77777777" w:rsidR="00E1393F" w:rsidRPr="00AE3B64" w:rsidRDefault="00E1393F" w:rsidP="00E55619">
            <w:pPr>
              <w:ind w:left="53" w:right="106"/>
              <w:jc w:val="center"/>
              <w:rPr>
                <w:b/>
                <w:sz w:val="20"/>
                <w:szCs w:val="20"/>
              </w:rPr>
            </w:pPr>
            <w:r w:rsidRPr="00AE3B64">
              <w:rPr>
                <w:b/>
                <w:sz w:val="20"/>
                <w:szCs w:val="20"/>
              </w:rPr>
              <w:t>Основные виды разрешенного использования</w:t>
            </w:r>
          </w:p>
        </w:tc>
      </w:tr>
      <w:tr w:rsidR="00E1393F" w:rsidRPr="00AE3B64" w14:paraId="3C181206" w14:textId="77777777" w:rsidTr="00E1393F">
        <w:trPr>
          <w:trHeight w:val="20"/>
        </w:trPr>
        <w:tc>
          <w:tcPr>
            <w:tcW w:w="193" w:type="pct"/>
            <w:shd w:val="clear" w:color="auto" w:fill="FFFFFF"/>
          </w:tcPr>
          <w:p w14:paraId="3C271790" w14:textId="77777777" w:rsidR="00E1393F" w:rsidRPr="00AE3B64" w:rsidRDefault="00E1393F" w:rsidP="00E55619">
            <w:pPr>
              <w:pStyle w:val="aff8"/>
              <w:numPr>
                <w:ilvl w:val="0"/>
                <w:numId w:val="155"/>
              </w:numPr>
              <w:autoSpaceDE w:val="0"/>
              <w:autoSpaceDN w:val="0"/>
              <w:adjustRightInd w:val="0"/>
              <w:spacing w:line="240" w:lineRule="auto"/>
              <w:ind w:left="113" w:firstLine="0"/>
              <w:jc w:val="center"/>
              <w:rPr>
                <w:sz w:val="20"/>
              </w:rPr>
            </w:pPr>
          </w:p>
        </w:tc>
        <w:tc>
          <w:tcPr>
            <w:tcW w:w="1120" w:type="pct"/>
            <w:shd w:val="clear" w:color="auto" w:fill="FFFFFF"/>
          </w:tcPr>
          <w:p w14:paraId="42BFBAFE" w14:textId="77777777" w:rsidR="00E1393F" w:rsidRPr="00AE3B64" w:rsidRDefault="00E1393F" w:rsidP="00E55619">
            <w:pPr>
              <w:autoSpaceDE w:val="0"/>
              <w:autoSpaceDN w:val="0"/>
              <w:adjustRightInd w:val="0"/>
              <w:ind w:left="147"/>
              <w:rPr>
                <w:sz w:val="20"/>
                <w:szCs w:val="20"/>
              </w:rPr>
            </w:pPr>
            <w:r w:rsidRPr="00AE3B64">
              <w:rPr>
                <w:sz w:val="20"/>
                <w:szCs w:val="20"/>
              </w:rPr>
              <w:t>Специальная деятельность</w:t>
            </w:r>
          </w:p>
        </w:tc>
        <w:tc>
          <w:tcPr>
            <w:tcW w:w="292" w:type="pct"/>
            <w:shd w:val="clear" w:color="auto" w:fill="FFFFFF"/>
          </w:tcPr>
          <w:p w14:paraId="50756748" w14:textId="77777777" w:rsidR="00E1393F" w:rsidRPr="00AE3B64" w:rsidRDefault="00E1393F" w:rsidP="00E55619">
            <w:pPr>
              <w:ind w:left="-1"/>
              <w:jc w:val="center"/>
              <w:rPr>
                <w:sz w:val="20"/>
                <w:szCs w:val="20"/>
              </w:rPr>
            </w:pPr>
            <w:r w:rsidRPr="00AE3B64">
              <w:rPr>
                <w:sz w:val="20"/>
                <w:szCs w:val="20"/>
              </w:rPr>
              <w:t>12.2</w:t>
            </w:r>
          </w:p>
        </w:tc>
        <w:tc>
          <w:tcPr>
            <w:tcW w:w="1509" w:type="pct"/>
            <w:shd w:val="clear" w:color="auto" w:fill="FFFFFF"/>
          </w:tcPr>
          <w:p w14:paraId="43081A29" w14:textId="77777777" w:rsidR="00E1393F" w:rsidRPr="00AE3B64" w:rsidRDefault="00E1393F" w:rsidP="00E55619">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86" w:type="pct"/>
            <w:shd w:val="clear" w:color="auto" w:fill="FFFFFF"/>
          </w:tcPr>
          <w:p w14:paraId="28E06B0A" w14:textId="77777777" w:rsidR="00E1393F" w:rsidRPr="00AE3B64" w:rsidRDefault="00E1393F" w:rsidP="00E55619">
            <w:pPr>
              <w:numPr>
                <w:ilvl w:val="0"/>
                <w:numId w:val="153"/>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447737CC" w14:textId="77777777" w:rsidR="00E1393F" w:rsidRPr="00AE3B64" w:rsidRDefault="00E1393F" w:rsidP="00E55619">
            <w:pPr>
              <w:pStyle w:val="aff8"/>
              <w:numPr>
                <w:ilvl w:val="0"/>
                <w:numId w:val="53"/>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A46CCB" w14:textId="77777777" w:rsidR="00E1393F" w:rsidRPr="00AE3B64" w:rsidRDefault="00E1393F" w:rsidP="00E55619">
            <w:pPr>
              <w:numPr>
                <w:ilvl w:val="0"/>
                <w:numId w:val="153"/>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EE7FDD" w14:textId="77777777" w:rsidR="00E1393F" w:rsidRPr="00AE3B64" w:rsidRDefault="00E1393F" w:rsidP="00E55619">
            <w:pPr>
              <w:pStyle w:val="aff8"/>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AAC0C23" w14:textId="77777777" w:rsidR="00E1393F" w:rsidRPr="00AE3B64" w:rsidRDefault="00E1393F" w:rsidP="00E55619">
            <w:pPr>
              <w:numPr>
                <w:ilvl w:val="0"/>
                <w:numId w:val="153"/>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655A8629" w14:textId="77777777" w:rsidR="00E1393F" w:rsidRPr="00AE3B64" w:rsidRDefault="00E1393F" w:rsidP="00E55619">
            <w:pPr>
              <w:pStyle w:val="aff8"/>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5CD9BEDD" w14:textId="77777777" w:rsidR="00E1393F" w:rsidRPr="00AE3B64" w:rsidRDefault="00E1393F" w:rsidP="00E55619">
            <w:pPr>
              <w:numPr>
                <w:ilvl w:val="0"/>
                <w:numId w:val="153"/>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87C1AAC" w14:textId="77777777" w:rsidR="00E1393F" w:rsidRPr="00AE3B64" w:rsidRDefault="00E1393F" w:rsidP="00E55619">
            <w:pPr>
              <w:pStyle w:val="aff8"/>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tc>
      </w:tr>
      <w:tr w:rsidR="00E1393F" w:rsidRPr="00AE3B64" w14:paraId="0A67E812" w14:textId="77777777" w:rsidTr="00E1393F">
        <w:trPr>
          <w:trHeight w:val="20"/>
        </w:trPr>
        <w:tc>
          <w:tcPr>
            <w:tcW w:w="193" w:type="pct"/>
            <w:shd w:val="clear" w:color="auto" w:fill="FFFFFF"/>
          </w:tcPr>
          <w:p w14:paraId="02784C58" w14:textId="77777777" w:rsidR="00E1393F" w:rsidRPr="00AE3B64" w:rsidRDefault="00E1393F" w:rsidP="00E55619">
            <w:pPr>
              <w:pStyle w:val="aff8"/>
              <w:numPr>
                <w:ilvl w:val="0"/>
                <w:numId w:val="155"/>
              </w:numPr>
              <w:autoSpaceDE w:val="0"/>
              <w:autoSpaceDN w:val="0"/>
              <w:adjustRightInd w:val="0"/>
              <w:spacing w:line="240" w:lineRule="auto"/>
              <w:ind w:left="113" w:firstLine="0"/>
              <w:jc w:val="center"/>
              <w:rPr>
                <w:sz w:val="20"/>
              </w:rPr>
            </w:pPr>
          </w:p>
        </w:tc>
        <w:tc>
          <w:tcPr>
            <w:tcW w:w="1120" w:type="pct"/>
            <w:shd w:val="clear" w:color="auto" w:fill="FFFFFF"/>
          </w:tcPr>
          <w:p w14:paraId="5C158F7A" w14:textId="77777777" w:rsidR="00E1393F" w:rsidRPr="00AE3B64" w:rsidRDefault="00E1393F" w:rsidP="00E55619">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22E2E6A" w14:textId="77777777" w:rsidR="00E1393F" w:rsidRPr="00AE3B64" w:rsidRDefault="00E1393F" w:rsidP="00E55619">
            <w:pPr>
              <w:ind w:left="-1"/>
              <w:jc w:val="center"/>
              <w:rPr>
                <w:sz w:val="20"/>
                <w:szCs w:val="20"/>
              </w:rPr>
            </w:pPr>
            <w:r w:rsidRPr="00AE3B64">
              <w:rPr>
                <w:sz w:val="20"/>
                <w:szCs w:val="20"/>
              </w:rPr>
              <w:t>3.1.1</w:t>
            </w:r>
          </w:p>
        </w:tc>
        <w:tc>
          <w:tcPr>
            <w:tcW w:w="1509" w:type="pct"/>
            <w:shd w:val="clear" w:color="auto" w:fill="FFFFFF"/>
          </w:tcPr>
          <w:p w14:paraId="00B762FE" w14:textId="77777777" w:rsidR="00E1393F" w:rsidRPr="00AE3B64" w:rsidRDefault="00E1393F" w:rsidP="00E55619">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165D4C85" w14:textId="77777777" w:rsidR="00E1393F" w:rsidRPr="00AE3B64" w:rsidRDefault="00E1393F" w:rsidP="00E55619">
            <w:pPr>
              <w:numPr>
                <w:ilvl w:val="0"/>
                <w:numId w:val="154"/>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44D3E2C" w14:textId="77777777" w:rsidR="00E1393F" w:rsidRPr="00AE3B64" w:rsidRDefault="00E1393F" w:rsidP="00E55619">
            <w:pPr>
              <w:pStyle w:val="aff8"/>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7256D145" w14:textId="77777777" w:rsidR="00E1393F" w:rsidRPr="00AE3B64" w:rsidRDefault="00E1393F" w:rsidP="00E55619">
            <w:pPr>
              <w:numPr>
                <w:ilvl w:val="0"/>
                <w:numId w:val="154"/>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A73DDE" w14:textId="77777777" w:rsidR="00E1393F" w:rsidRPr="00AE3B64" w:rsidRDefault="00E1393F" w:rsidP="00E55619">
            <w:pPr>
              <w:pStyle w:val="aff8"/>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35FD17D6" w14:textId="77777777" w:rsidR="00E1393F" w:rsidRPr="00AE3B64" w:rsidRDefault="00E1393F" w:rsidP="00E55619">
            <w:pPr>
              <w:numPr>
                <w:ilvl w:val="0"/>
                <w:numId w:val="154"/>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9882A55" w14:textId="77777777" w:rsidR="00E1393F" w:rsidRPr="00AE3B64" w:rsidRDefault="00E1393F" w:rsidP="00E55619">
            <w:pPr>
              <w:pStyle w:val="aff8"/>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07CCE48F" w14:textId="77777777" w:rsidR="00E1393F" w:rsidRPr="00AE3B64" w:rsidRDefault="00E1393F" w:rsidP="00E55619">
            <w:pPr>
              <w:numPr>
                <w:ilvl w:val="0"/>
                <w:numId w:val="154"/>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A690815" w14:textId="77777777" w:rsidR="00E1393F" w:rsidRPr="00AE3B64" w:rsidRDefault="00E1393F" w:rsidP="00E55619">
            <w:pPr>
              <w:pStyle w:val="aff8"/>
              <w:numPr>
                <w:ilvl w:val="0"/>
                <w:numId w:val="53"/>
              </w:numPr>
              <w:tabs>
                <w:tab w:val="left" w:pos="425"/>
              </w:tabs>
              <w:autoSpaceDE w:val="0"/>
              <w:autoSpaceDN w:val="0"/>
              <w:adjustRightInd w:val="0"/>
              <w:spacing w:line="240" w:lineRule="auto"/>
              <w:ind w:right="59" w:hanging="1006"/>
              <w:jc w:val="left"/>
              <w:rPr>
                <w:bCs/>
                <w:sz w:val="20"/>
                <w:lang w:eastAsia="en-US"/>
              </w:rPr>
            </w:pPr>
            <w:r w:rsidRPr="00AE3B64">
              <w:rPr>
                <w:bCs/>
                <w:sz w:val="20"/>
                <w:lang w:eastAsia="en-US"/>
              </w:rPr>
              <w:t>не подлежит установлению</w:t>
            </w:r>
          </w:p>
        </w:tc>
      </w:tr>
      <w:tr w:rsidR="00E1393F" w:rsidRPr="00AE3B64" w14:paraId="39550291" w14:textId="77777777" w:rsidTr="00E1393F">
        <w:trPr>
          <w:trHeight w:val="20"/>
        </w:trPr>
        <w:tc>
          <w:tcPr>
            <w:tcW w:w="193" w:type="pct"/>
            <w:shd w:val="clear" w:color="auto" w:fill="FFFFFF"/>
          </w:tcPr>
          <w:p w14:paraId="4F3EB73B" w14:textId="77777777" w:rsidR="00E1393F" w:rsidRPr="00AE3B64" w:rsidRDefault="00E1393F" w:rsidP="00E55619">
            <w:pPr>
              <w:jc w:val="center"/>
              <w:rPr>
                <w:rFonts w:eastAsia="Calibri"/>
                <w:b/>
                <w:bCs/>
                <w:sz w:val="20"/>
                <w:szCs w:val="20"/>
                <w:lang w:eastAsia="en-US"/>
              </w:rPr>
            </w:pPr>
            <w:r w:rsidRPr="00AE3B64">
              <w:rPr>
                <w:rFonts w:eastAsia="Calibri"/>
                <w:b/>
                <w:bCs/>
                <w:sz w:val="20"/>
                <w:szCs w:val="20"/>
                <w:lang w:eastAsia="en-US"/>
              </w:rPr>
              <w:t>2</w:t>
            </w:r>
          </w:p>
        </w:tc>
        <w:tc>
          <w:tcPr>
            <w:tcW w:w="4807" w:type="pct"/>
            <w:gridSpan w:val="4"/>
            <w:shd w:val="clear" w:color="auto" w:fill="FFFFFF"/>
          </w:tcPr>
          <w:p w14:paraId="34083138" w14:textId="77777777" w:rsidR="00E1393F" w:rsidRPr="00AE3B64" w:rsidRDefault="00E1393F" w:rsidP="00E55619">
            <w:pPr>
              <w:autoSpaceDE w:val="0"/>
              <w:autoSpaceDN w:val="0"/>
              <w:adjustRightInd w:val="0"/>
              <w:ind w:left="425" w:right="59"/>
              <w:contextualSpacing/>
              <w:jc w:val="center"/>
              <w:rPr>
                <w:rFonts w:eastAsia="Calibri"/>
                <w:b/>
                <w:bCs/>
                <w:sz w:val="20"/>
                <w:szCs w:val="20"/>
                <w:lang w:eastAsia="en-US"/>
              </w:rPr>
            </w:pPr>
            <w:r w:rsidRPr="00AE3B64">
              <w:rPr>
                <w:b/>
                <w:sz w:val="20"/>
                <w:szCs w:val="20"/>
              </w:rPr>
              <w:t>Условно разрешенные виды использования – не установлены</w:t>
            </w:r>
          </w:p>
        </w:tc>
      </w:tr>
      <w:tr w:rsidR="00E1393F" w:rsidRPr="00AE3B64" w14:paraId="56082433" w14:textId="77777777" w:rsidTr="00E1393F">
        <w:trPr>
          <w:trHeight w:val="20"/>
        </w:trPr>
        <w:tc>
          <w:tcPr>
            <w:tcW w:w="193" w:type="pct"/>
            <w:shd w:val="clear" w:color="auto" w:fill="FFFFFF"/>
          </w:tcPr>
          <w:p w14:paraId="0D504A9F" w14:textId="77777777" w:rsidR="00E1393F" w:rsidRPr="00AE3B64" w:rsidRDefault="00E1393F" w:rsidP="00E55619">
            <w:pPr>
              <w:autoSpaceDE w:val="0"/>
              <w:autoSpaceDN w:val="0"/>
              <w:adjustRightInd w:val="0"/>
              <w:jc w:val="center"/>
              <w:rPr>
                <w:b/>
                <w:sz w:val="20"/>
                <w:szCs w:val="20"/>
              </w:rPr>
            </w:pPr>
            <w:r w:rsidRPr="00AE3B64">
              <w:rPr>
                <w:b/>
                <w:sz w:val="20"/>
                <w:szCs w:val="20"/>
              </w:rPr>
              <w:t>3</w:t>
            </w:r>
          </w:p>
        </w:tc>
        <w:tc>
          <w:tcPr>
            <w:tcW w:w="4807" w:type="pct"/>
            <w:gridSpan w:val="4"/>
            <w:shd w:val="clear" w:color="auto" w:fill="FFFFFF"/>
          </w:tcPr>
          <w:p w14:paraId="5C4B7659" w14:textId="77777777" w:rsidR="00E1393F" w:rsidRPr="00AE3B64" w:rsidRDefault="00E1393F" w:rsidP="00E55619">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116199A3"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pPr>
    </w:p>
    <w:p w14:paraId="684FC546" w14:textId="77777777" w:rsidR="00E1393F" w:rsidRPr="00AE3B64" w:rsidRDefault="00E1393F" w:rsidP="00E1393F">
      <w:pPr>
        <w:pStyle w:val="ConsNormal"/>
        <w:widowControl/>
        <w:spacing w:line="300" w:lineRule="auto"/>
        <w:ind w:right="0" w:firstLine="708"/>
        <w:jc w:val="both"/>
        <w:rPr>
          <w:rFonts w:ascii="Times New Roman" w:hAnsi="Times New Roman" w:cs="Times New Roman"/>
          <w:sz w:val="24"/>
          <w:szCs w:val="24"/>
        </w:rPr>
        <w:sectPr w:rsidR="00E1393F" w:rsidRPr="00AE3B64" w:rsidSect="00520BC1">
          <w:pgSz w:w="16838" w:h="11906" w:orient="landscape"/>
          <w:pgMar w:top="1418" w:right="1134" w:bottom="567" w:left="1134" w:header="567" w:footer="567" w:gutter="0"/>
          <w:cols w:space="708"/>
          <w:titlePg/>
          <w:docGrid w:linePitch="360"/>
        </w:sectPr>
      </w:pPr>
    </w:p>
    <w:p w14:paraId="1E70CAF8" w14:textId="751CF06D" w:rsidR="00793F55" w:rsidRPr="00AE3B64" w:rsidRDefault="001932F3" w:rsidP="00E55619">
      <w:pPr>
        <w:pStyle w:val="4"/>
        <w:spacing w:before="120" w:after="0" w:line="276" w:lineRule="auto"/>
        <w:rPr>
          <w:sz w:val="24"/>
          <w:szCs w:val="24"/>
        </w:rPr>
      </w:pPr>
      <w:bookmarkStart w:id="64" w:name="_Toc169180625"/>
      <w:r>
        <w:rPr>
          <w:sz w:val="24"/>
          <w:szCs w:val="24"/>
        </w:rPr>
        <w:lastRenderedPageBreak/>
        <w:t xml:space="preserve">Статья 33.4 </w:t>
      </w:r>
      <w:r w:rsidR="00793F55" w:rsidRPr="00AE3B64">
        <w:rPr>
          <w:sz w:val="24"/>
          <w:szCs w:val="24"/>
        </w:rPr>
        <w:t>Зона режимных территорий</w:t>
      </w:r>
      <w:r>
        <w:rPr>
          <w:sz w:val="24"/>
          <w:szCs w:val="24"/>
        </w:rPr>
        <w:t xml:space="preserve"> (СП-4)</w:t>
      </w:r>
      <w:bookmarkEnd w:id="64"/>
    </w:p>
    <w:p w14:paraId="682740FE" w14:textId="6D4D0B07" w:rsidR="00793F55" w:rsidRPr="00AE3B64" w:rsidRDefault="00793F55" w:rsidP="00E55619">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режимных территорий представлены в </w:t>
      </w:r>
      <w:r w:rsidR="00E55619">
        <w:rPr>
          <w:rFonts w:ascii="Times New Roman" w:hAnsi="Times New Roman" w:cs="Times New Roman"/>
          <w:sz w:val="24"/>
          <w:szCs w:val="24"/>
        </w:rPr>
        <w:br/>
      </w:r>
      <w:r w:rsidRPr="00AE3B64">
        <w:rPr>
          <w:rFonts w:ascii="Times New Roman" w:hAnsi="Times New Roman" w:cs="Times New Roman"/>
          <w:sz w:val="24"/>
          <w:szCs w:val="24"/>
        </w:rPr>
        <w:t>таблице 2.14.</w:t>
      </w:r>
    </w:p>
    <w:p w14:paraId="44F53341" w14:textId="77777777" w:rsidR="00793F55" w:rsidRPr="00AE3B64" w:rsidRDefault="00793F55" w:rsidP="00E55619">
      <w:pPr>
        <w:pStyle w:val="ConsNormal"/>
        <w:widowControl/>
        <w:spacing w:line="276" w:lineRule="auto"/>
        <w:ind w:right="0" w:firstLine="708"/>
        <w:jc w:val="both"/>
        <w:rPr>
          <w:rFonts w:ascii="Times New Roman" w:hAnsi="Times New Roman" w:cs="Times New Roman"/>
          <w:sz w:val="24"/>
          <w:szCs w:val="24"/>
        </w:rPr>
        <w:sectPr w:rsidR="00793F55" w:rsidRPr="00AE3B64" w:rsidSect="00520BC1">
          <w:pgSz w:w="11906" w:h="16838"/>
          <w:pgMar w:top="1134" w:right="567" w:bottom="1134" w:left="1418" w:header="567" w:footer="567" w:gutter="0"/>
          <w:cols w:space="708"/>
          <w:titlePg/>
          <w:docGrid w:linePitch="360"/>
        </w:sectPr>
      </w:pPr>
    </w:p>
    <w:p w14:paraId="0DBC1C6F" w14:textId="77777777" w:rsidR="00793F55" w:rsidRPr="00AE3B64" w:rsidRDefault="00793F55" w:rsidP="00E55619">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2.14</w:t>
      </w:r>
    </w:p>
    <w:p w14:paraId="049B7D4F" w14:textId="61736D37" w:rsidR="00793F55" w:rsidRPr="00AE3B64" w:rsidRDefault="00793F55" w:rsidP="00E55619">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режимных территорий</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1"/>
        <w:gridCol w:w="850"/>
        <w:gridCol w:w="4394"/>
        <w:gridCol w:w="5492"/>
      </w:tblGrid>
      <w:tr w:rsidR="00793F55" w:rsidRPr="00AE3B64" w14:paraId="6B1D3BFF" w14:textId="77777777" w:rsidTr="001466A2">
        <w:trPr>
          <w:trHeight w:val="25"/>
          <w:jc w:val="center"/>
        </w:trPr>
        <w:tc>
          <w:tcPr>
            <w:tcW w:w="193" w:type="pct"/>
            <w:shd w:val="clear" w:color="auto" w:fill="FFFFFF"/>
            <w:vAlign w:val="center"/>
          </w:tcPr>
          <w:p w14:paraId="5C22EEE7" w14:textId="77777777" w:rsidR="00793F55" w:rsidRPr="00AE3B64" w:rsidRDefault="00793F55" w:rsidP="001466A2">
            <w:pPr>
              <w:jc w:val="center"/>
              <w:rPr>
                <w:b/>
                <w:sz w:val="20"/>
              </w:rPr>
            </w:pPr>
            <w:r w:rsidRPr="00AE3B64">
              <w:rPr>
                <w:b/>
                <w:sz w:val="20"/>
              </w:rPr>
              <w:t>№</w:t>
            </w:r>
          </w:p>
        </w:tc>
        <w:tc>
          <w:tcPr>
            <w:tcW w:w="1120" w:type="pct"/>
            <w:shd w:val="clear" w:color="auto" w:fill="FFFFFF"/>
            <w:vAlign w:val="center"/>
          </w:tcPr>
          <w:p w14:paraId="4333FE64" w14:textId="77777777" w:rsidR="00793F55" w:rsidRPr="00AE3B64" w:rsidRDefault="00793F55" w:rsidP="001466A2">
            <w:pPr>
              <w:jc w:val="center"/>
              <w:rPr>
                <w:b/>
                <w:sz w:val="20"/>
              </w:rPr>
            </w:pPr>
            <w:r w:rsidRPr="00AE3B64">
              <w:rPr>
                <w:b/>
                <w:sz w:val="20"/>
              </w:rPr>
              <w:t>Вид разрешенного использования земельных участков и объектов капитального строительства</w:t>
            </w:r>
          </w:p>
        </w:tc>
        <w:tc>
          <w:tcPr>
            <w:tcW w:w="292" w:type="pct"/>
            <w:shd w:val="clear" w:color="auto" w:fill="FFFFFF"/>
            <w:vAlign w:val="center"/>
          </w:tcPr>
          <w:p w14:paraId="3CB32070" w14:textId="77777777" w:rsidR="00793F55" w:rsidRPr="00AE3B64" w:rsidRDefault="00793F55" w:rsidP="001466A2">
            <w:pPr>
              <w:jc w:val="center"/>
              <w:rPr>
                <w:b/>
                <w:sz w:val="20"/>
              </w:rPr>
            </w:pPr>
            <w:r w:rsidRPr="00AE3B64">
              <w:rPr>
                <w:b/>
                <w:sz w:val="20"/>
              </w:rPr>
              <w:t>Код</w:t>
            </w:r>
          </w:p>
        </w:tc>
        <w:tc>
          <w:tcPr>
            <w:tcW w:w="1509" w:type="pct"/>
            <w:shd w:val="clear" w:color="auto" w:fill="FFFFFF"/>
            <w:vAlign w:val="center"/>
          </w:tcPr>
          <w:p w14:paraId="3EF047EC" w14:textId="77777777" w:rsidR="00793F55" w:rsidRPr="00AE3B64" w:rsidRDefault="00793F55" w:rsidP="001466A2">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2303FD68" w14:textId="77777777" w:rsidR="00793F55" w:rsidRPr="00AE3B64" w:rsidRDefault="00793F55" w:rsidP="001466A2">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5B938ED6" w14:textId="77777777" w:rsidR="00793F55" w:rsidRPr="00AE3B64" w:rsidRDefault="00793F55" w:rsidP="00793F55">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1"/>
        <w:gridCol w:w="850"/>
        <w:gridCol w:w="4394"/>
        <w:gridCol w:w="5492"/>
      </w:tblGrid>
      <w:tr w:rsidR="00793F55" w:rsidRPr="00AE3B64" w14:paraId="6513E4B6" w14:textId="77777777" w:rsidTr="001466A2">
        <w:trPr>
          <w:trHeight w:val="20"/>
          <w:tblHeader/>
        </w:trPr>
        <w:tc>
          <w:tcPr>
            <w:tcW w:w="193" w:type="pct"/>
            <w:shd w:val="clear" w:color="auto" w:fill="FFFFFF"/>
          </w:tcPr>
          <w:p w14:paraId="46DB827B" w14:textId="77777777" w:rsidR="00793F55" w:rsidRPr="00AE3B64" w:rsidRDefault="00793F55" w:rsidP="00E55619">
            <w:pPr>
              <w:jc w:val="center"/>
              <w:rPr>
                <w:b/>
                <w:sz w:val="20"/>
                <w:szCs w:val="20"/>
              </w:rPr>
            </w:pPr>
            <w:r w:rsidRPr="00AE3B64">
              <w:rPr>
                <w:b/>
                <w:sz w:val="20"/>
                <w:szCs w:val="20"/>
              </w:rPr>
              <w:t>1</w:t>
            </w:r>
          </w:p>
        </w:tc>
        <w:tc>
          <w:tcPr>
            <w:tcW w:w="1120" w:type="pct"/>
            <w:shd w:val="clear" w:color="auto" w:fill="FFFFFF"/>
          </w:tcPr>
          <w:p w14:paraId="6E29813F" w14:textId="77777777" w:rsidR="00793F55" w:rsidRPr="00AE3B64" w:rsidRDefault="00793F55" w:rsidP="00E55619">
            <w:pPr>
              <w:jc w:val="center"/>
              <w:rPr>
                <w:b/>
                <w:sz w:val="20"/>
                <w:szCs w:val="20"/>
              </w:rPr>
            </w:pPr>
            <w:r w:rsidRPr="00AE3B64">
              <w:rPr>
                <w:b/>
                <w:sz w:val="20"/>
                <w:szCs w:val="20"/>
              </w:rPr>
              <w:t>2</w:t>
            </w:r>
          </w:p>
        </w:tc>
        <w:tc>
          <w:tcPr>
            <w:tcW w:w="292" w:type="pct"/>
            <w:shd w:val="clear" w:color="auto" w:fill="FFFFFF"/>
          </w:tcPr>
          <w:p w14:paraId="4950428D" w14:textId="77777777" w:rsidR="00793F55" w:rsidRPr="00AE3B64" w:rsidRDefault="00793F55" w:rsidP="00E55619">
            <w:pPr>
              <w:jc w:val="center"/>
              <w:rPr>
                <w:b/>
                <w:sz w:val="20"/>
                <w:szCs w:val="20"/>
              </w:rPr>
            </w:pPr>
            <w:r w:rsidRPr="00AE3B64">
              <w:rPr>
                <w:b/>
                <w:sz w:val="20"/>
                <w:szCs w:val="20"/>
              </w:rPr>
              <w:t>3</w:t>
            </w:r>
          </w:p>
        </w:tc>
        <w:tc>
          <w:tcPr>
            <w:tcW w:w="1509" w:type="pct"/>
            <w:shd w:val="clear" w:color="auto" w:fill="FFFFFF"/>
          </w:tcPr>
          <w:p w14:paraId="2715EE05" w14:textId="77777777" w:rsidR="00793F55" w:rsidRPr="00AE3B64" w:rsidRDefault="00793F55" w:rsidP="00E55619">
            <w:pPr>
              <w:jc w:val="center"/>
              <w:rPr>
                <w:b/>
                <w:sz w:val="20"/>
                <w:szCs w:val="20"/>
              </w:rPr>
            </w:pPr>
            <w:r w:rsidRPr="00AE3B64">
              <w:rPr>
                <w:b/>
                <w:sz w:val="20"/>
                <w:szCs w:val="20"/>
              </w:rPr>
              <w:t>4</w:t>
            </w:r>
          </w:p>
        </w:tc>
        <w:tc>
          <w:tcPr>
            <w:tcW w:w="1886" w:type="pct"/>
            <w:shd w:val="clear" w:color="auto" w:fill="FFFFFF"/>
          </w:tcPr>
          <w:p w14:paraId="0F5904A5" w14:textId="77777777" w:rsidR="00793F55" w:rsidRPr="00AE3B64" w:rsidRDefault="00793F55" w:rsidP="00E55619">
            <w:pPr>
              <w:ind w:firstLine="2"/>
              <w:jc w:val="center"/>
              <w:rPr>
                <w:b/>
                <w:sz w:val="20"/>
                <w:szCs w:val="20"/>
              </w:rPr>
            </w:pPr>
            <w:r w:rsidRPr="00AE3B64">
              <w:rPr>
                <w:b/>
                <w:sz w:val="20"/>
                <w:szCs w:val="20"/>
              </w:rPr>
              <w:t>5</w:t>
            </w:r>
          </w:p>
        </w:tc>
      </w:tr>
      <w:tr w:rsidR="00793F55" w:rsidRPr="00AE3B64" w14:paraId="37FB039D" w14:textId="77777777" w:rsidTr="001466A2">
        <w:trPr>
          <w:trHeight w:val="20"/>
        </w:trPr>
        <w:tc>
          <w:tcPr>
            <w:tcW w:w="193" w:type="pct"/>
            <w:shd w:val="clear" w:color="auto" w:fill="FFFFFF"/>
          </w:tcPr>
          <w:p w14:paraId="473A11DA" w14:textId="77777777" w:rsidR="00793F55" w:rsidRPr="00AE3B64" w:rsidRDefault="00793F55" w:rsidP="00E55619">
            <w:pPr>
              <w:jc w:val="center"/>
              <w:rPr>
                <w:b/>
                <w:sz w:val="20"/>
                <w:szCs w:val="20"/>
              </w:rPr>
            </w:pPr>
            <w:r w:rsidRPr="00AE3B64">
              <w:rPr>
                <w:b/>
                <w:sz w:val="20"/>
                <w:szCs w:val="20"/>
              </w:rPr>
              <w:t>1</w:t>
            </w:r>
          </w:p>
        </w:tc>
        <w:tc>
          <w:tcPr>
            <w:tcW w:w="4807" w:type="pct"/>
            <w:gridSpan w:val="4"/>
            <w:shd w:val="clear" w:color="auto" w:fill="FFFFFF"/>
          </w:tcPr>
          <w:p w14:paraId="19CBBC14" w14:textId="77777777" w:rsidR="00793F55" w:rsidRPr="00AE3B64" w:rsidRDefault="00793F55" w:rsidP="00E55619">
            <w:pPr>
              <w:ind w:left="53" w:right="106"/>
              <w:jc w:val="center"/>
              <w:rPr>
                <w:b/>
                <w:sz w:val="20"/>
                <w:szCs w:val="20"/>
              </w:rPr>
            </w:pPr>
            <w:r w:rsidRPr="00AE3B64">
              <w:rPr>
                <w:b/>
                <w:sz w:val="20"/>
                <w:szCs w:val="20"/>
              </w:rPr>
              <w:t>Основные виды разрешенного использования</w:t>
            </w:r>
          </w:p>
        </w:tc>
      </w:tr>
      <w:tr w:rsidR="00793F55" w:rsidRPr="00AE3B64" w14:paraId="73EE38F8" w14:textId="77777777" w:rsidTr="001466A2">
        <w:trPr>
          <w:trHeight w:val="20"/>
        </w:trPr>
        <w:tc>
          <w:tcPr>
            <w:tcW w:w="193" w:type="pct"/>
            <w:shd w:val="clear" w:color="auto" w:fill="FFFFFF"/>
          </w:tcPr>
          <w:p w14:paraId="33C6684A" w14:textId="77777777" w:rsidR="00793F55" w:rsidRPr="00AE3B64" w:rsidRDefault="00793F55" w:rsidP="00E55619">
            <w:pPr>
              <w:pStyle w:val="aff8"/>
              <w:numPr>
                <w:ilvl w:val="0"/>
                <w:numId w:val="157"/>
              </w:numPr>
              <w:autoSpaceDE w:val="0"/>
              <w:autoSpaceDN w:val="0"/>
              <w:adjustRightInd w:val="0"/>
              <w:spacing w:line="240" w:lineRule="auto"/>
              <w:ind w:left="113" w:firstLine="0"/>
              <w:jc w:val="center"/>
              <w:rPr>
                <w:sz w:val="20"/>
              </w:rPr>
            </w:pPr>
          </w:p>
        </w:tc>
        <w:tc>
          <w:tcPr>
            <w:tcW w:w="1120" w:type="pct"/>
            <w:shd w:val="clear" w:color="auto" w:fill="FFFFFF"/>
          </w:tcPr>
          <w:p w14:paraId="5D9BB8F2" w14:textId="74359F61" w:rsidR="00793F55" w:rsidRPr="00AE3B64" w:rsidRDefault="00793F55" w:rsidP="00E55619">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3A13027E" w14:textId="4C68939E" w:rsidR="00793F55" w:rsidRPr="00AE3B64" w:rsidRDefault="00793F55" w:rsidP="00E55619">
            <w:pPr>
              <w:ind w:left="-1"/>
              <w:jc w:val="center"/>
              <w:rPr>
                <w:sz w:val="20"/>
                <w:szCs w:val="20"/>
              </w:rPr>
            </w:pPr>
            <w:r w:rsidRPr="00AE3B64">
              <w:rPr>
                <w:sz w:val="20"/>
                <w:szCs w:val="20"/>
              </w:rPr>
              <w:t>8.0</w:t>
            </w:r>
          </w:p>
        </w:tc>
        <w:tc>
          <w:tcPr>
            <w:tcW w:w="1509" w:type="pct"/>
            <w:shd w:val="clear" w:color="auto" w:fill="FFFFFF"/>
          </w:tcPr>
          <w:p w14:paraId="2791413F" w14:textId="77777777" w:rsidR="00793F55" w:rsidRPr="00AE3B64" w:rsidRDefault="00793F55" w:rsidP="00E55619">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0A80D153" w14:textId="77777777" w:rsidR="00793F55" w:rsidRPr="00AE3B64" w:rsidRDefault="00793F55" w:rsidP="00E55619">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065368CE" w14:textId="0AEB22EA" w:rsidR="00793F55" w:rsidRPr="00AE3B64" w:rsidRDefault="00793F55" w:rsidP="00E55619">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48E84FD2" w14:textId="77777777" w:rsidR="00793F55" w:rsidRPr="00AE3B64" w:rsidRDefault="00793F55" w:rsidP="00E55619">
            <w:pPr>
              <w:numPr>
                <w:ilvl w:val="0"/>
                <w:numId w:val="156"/>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134B12D8" w14:textId="77777777" w:rsidR="00793F55" w:rsidRPr="00AE3B64" w:rsidRDefault="00793F55" w:rsidP="00E55619">
            <w:pPr>
              <w:pStyle w:val="aff8"/>
              <w:numPr>
                <w:ilvl w:val="0"/>
                <w:numId w:val="53"/>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21E9CFE" w14:textId="77777777" w:rsidR="00793F55" w:rsidRPr="00AE3B64" w:rsidRDefault="00793F55" w:rsidP="00E55619">
            <w:pPr>
              <w:numPr>
                <w:ilvl w:val="0"/>
                <w:numId w:val="156"/>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B79A2C7" w14:textId="77777777" w:rsidR="00793F55" w:rsidRPr="00AE3B64" w:rsidRDefault="00793F55" w:rsidP="00E55619">
            <w:pPr>
              <w:pStyle w:val="aff8"/>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74667259" w14:textId="77777777" w:rsidR="00793F55" w:rsidRPr="00AE3B64" w:rsidRDefault="00793F55" w:rsidP="00E55619">
            <w:pPr>
              <w:numPr>
                <w:ilvl w:val="0"/>
                <w:numId w:val="156"/>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193DBA2B" w14:textId="77777777" w:rsidR="00793F55" w:rsidRPr="00AE3B64" w:rsidRDefault="00793F55" w:rsidP="00E55619">
            <w:pPr>
              <w:pStyle w:val="aff8"/>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701BC495" w14:textId="77777777" w:rsidR="00793F55" w:rsidRPr="00AE3B64" w:rsidRDefault="00793F55" w:rsidP="00E55619">
            <w:pPr>
              <w:numPr>
                <w:ilvl w:val="0"/>
                <w:numId w:val="156"/>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74517479" w14:textId="77777777" w:rsidR="00793F55" w:rsidRPr="00AE3B64" w:rsidRDefault="00793F55" w:rsidP="00E55619">
            <w:pPr>
              <w:pStyle w:val="aff8"/>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tc>
      </w:tr>
      <w:tr w:rsidR="00793F55" w:rsidRPr="00AE3B64" w14:paraId="5550358B" w14:textId="77777777" w:rsidTr="001466A2">
        <w:trPr>
          <w:trHeight w:val="20"/>
        </w:trPr>
        <w:tc>
          <w:tcPr>
            <w:tcW w:w="193" w:type="pct"/>
            <w:shd w:val="clear" w:color="auto" w:fill="FFFFFF"/>
          </w:tcPr>
          <w:p w14:paraId="5F915896" w14:textId="77777777" w:rsidR="00793F55" w:rsidRPr="00AE3B64" w:rsidRDefault="00793F55" w:rsidP="00E55619">
            <w:pPr>
              <w:pStyle w:val="aff8"/>
              <w:numPr>
                <w:ilvl w:val="0"/>
                <w:numId w:val="157"/>
              </w:numPr>
              <w:autoSpaceDE w:val="0"/>
              <w:autoSpaceDN w:val="0"/>
              <w:adjustRightInd w:val="0"/>
              <w:spacing w:line="240" w:lineRule="auto"/>
              <w:ind w:left="113" w:firstLine="0"/>
              <w:jc w:val="center"/>
              <w:rPr>
                <w:sz w:val="20"/>
              </w:rPr>
            </w:pPr>
          </w:p>
        </w:tc>
        <w:tc>
          <w:tcPr>
            <w:tcW w:w="1120" w:type="pct"/>
            <w:shd w:val="clear" w:color="auto" w:fill="FFFFFF"/>
          </w:tcPr>
          <w:p w14:paraId="66005E16" w14:textId="42D5D29D" w:rsidR="00793F55" w:rsidRPr="00AE3B64" w:rsidRDefault="00793F55" w:rsidP="00E55619">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37266BE7" w14:textId="1FFDACF9" w:rsidR="00793F55" w:rsidRPr="00AE3B64" w:rsidRDefault="00793F55" w:rsidP="00E55619">
            <w:pPr>
              <w:ind w:left="-1"/>
              <w:jc w:val="center"/>
              <w:rPr>
                <w:sz w:val="20"/>
                <w:szCs w:val="20"/>
              </w:rPr>
            </w:pPr>
            <w:r w:rsidRPr="00AE3B64">
              <w:rPr>
                <w:sz w:val="20"/>
                <w:szCs w:val="20"/>
              </w:rPr>
              <w:t>8.1</w:t>
            </w:r>
          </w:p>
        </w:tc>
        <w:tc>
          <w:tcPr>
            <w:tcW w:w="1509" w:type="pct"/>
            <w:shd w:val="clear" w:color="auto" w:fill="FFFFFF"/>
          </w:tcPr>
          <w:p w14:paraId="1EA0DAB7" w14:textId="77777777" w:rsidR="00793F55" w:rsidRPr="00AE3B64" w:rsidRDefault="00793F55" w:rsidP="00E55619">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1BF3625E" w14:textId="77777777" w:rsidR="00793F55" w:rsidRPr="00AE3B64" w:rsidRDefault="00793F55" w:rsidP="00E55619">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AE3B64">
              <w:rPr>
                <w:rFonts w:eastAsia="Calibri"/>
                <w:bCs/>
                <w:sz w:val="20"/>
                <w:szCs w:val="20"/>
                <w:lang w:eastAsia="en-US"/>
              </w:rPr>
              <w:t>вооружений</w:t>
            </w:r>
            <w:proofErr w:type="gramEnd"/>
            <w:r w:rsidRPr="00AE3B64">
              <w:rPr>
                <w:rFonts w:eastAsia="Calibri"/>
                <w:bCs/>
                <w:sz w:val="20"/>
                <w:szCs w:val="20"/>
                <w:lang w:eastAsia="en-US"/>
              </w:rPr>
              <w:t xml:space="preserve"> или боеприпасов; размещение объектов капитального строительства, необходимых для создания и хранения запасов </w:t>
            </w:r>
            <w:r w:rsidRPr="00AE3B64">
              <w:rPr>
                <w:rFonts w:eastAsia="Calibri"/>
                <w:bCs/>
                <w:sz w:val="20"/>
                <w:szCs w:val="20"/>
                <w:lang w:eastAsia="en-US"/>
              </w:rPr>
              <w:lastRenderedPageBreak/>
              <w:t>материальных ценностей в государственном и мобилизационном резервах (хранилища, склады и другие объекты);</w:t>
            </w:r>
          </w:p>
          <w:p w14:paraId="580644B3" w14:textId="6311795A" w:rsidR="00793F55" w:rsidRPr="00AE3B64" w:rsidRDefault="00793F55" w:rsidP="00E55619">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для обеспечения безопасности которых были созданы закрытые административно-территориальные образования</w:t>
            </w:r>
          </w:p>
        </w:tc>
        <w:tc>
          <w:tcPr>
            <w:tcW w:w="1886" w:type="pct"/>
            <w:shd w:val="clear" w:color="auto" w:fill="FFFFFF"/>
          </w:tcPr>
          <w:p w14:paraId="3D67B77C" w14:textId="77777777" w:rsidR="00793F55" w:rsidRPr="00AE3B64" w:rsidRDefault="00793F55" w:rsidP="00E55619">
            <w:pPr>
              <w:numPr>
                <w:ilvl w:val="0"/>
                <w:numId w:val="158"/>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4EF6E17E" w14:textId="77777777" w:rsidR="00793F55" w:rsidRPr="00AE3B64" w:rsidRDefault="00793F55" w:rsidP="00E55619">
            <w:pPr>
              <w:pStyle w:val="aff8"/>
              <w:numPr>
                <w:ilvl w:val="0"/>
                <w:numId w:val="53"/>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035899E" w14:textId="77777777" w:rsidR="00793F55" w:rsidRPr="00AE3B64" w:rsidRDefault="00793F55" w:rsidP="00E55619">
            <w:pPr>
              <w:numPr>
                <w:ilvl w:val="0"/>
                <w:numId w:val="158"/>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0ED7359" w14:textId="77777777" w:rsidR="00793F55" w:rsidRPr="00AE3B64" w:rsidRDefault="00793F55" w:rsidP="00E55619">
            <w:pPr>
              <w:pStyle w:val="aff8"/>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406F0E66" w14:textId="77777777" w:rsidR="00793F55" w:rsidRPr="00AE3B64" w:rsidRDefault="00793F55" w:rsidP="00E55619">
            <w:pPr>
              <w:numPr>
                <w:ilvl w:val="0"/>
                <w:numId w:val="158"/>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F883C90" w14:textId="77777777" w:rsidR="00793F55" w:rsidRPr="00AE3B64" w:rsidRDefault="00793F55" w:rsidP="00E55619">
            <w:pPr>
              <w:pStyle w:val="aff8"/>
              <w:numPr>
                <w:ilvl w:val="0"/>
                <w:numId w:val="53"/>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28885487" w14:textId="77777777" w:rsidR="00793F55" w:rsidRPr="00AE3B64" w:rsidRDefault="00793F55" w:rsidP="00E55619">
            <w:pPr>
              <w:numPr>
                <w:ilvl w:val="0"/>
                <w:numId w:val="158"/>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3866152" w14:textId="111F8E65" w:rsidR="00793F55" w:rsidRPr="00AE3B64" w:rsidRDefault="00793F55" w:rsidP="00E55619">
            <w:pPr>
              <w:numPr>
                <w:ilvl w:val="0"/>
                <w:numId w:val="158"/>
              </w:numPr>
              <w:tabs>
                <w:tab w:val="left" w:pos="425"/>
              </w:tabs>
              <w:autoSpaceDE w:val="0"/>
              <w:autoSpaceDN w:val="0"/>
              <w:adjustRightInd w:val="0"/>
              <w:ind w:left="425" w:right="59" w:hanging="286"/>
              <w:contextualSpacing/>
              <w:rPr>
                <w:rFonts w:eastAsia="Calibri"/>
                <w:b/>
                <w:bCs/>
                <w:sz w:val="20"/>
                <w:szCs w:val="20"/>
                <w:lang w:eastAsia="en-US"/>
              </w:rPr>
            </w:pPr>
            <w:r w:rsidRPr="00AE3B64">
              <w:rPr>
                <w:bCs/>
                <w:sz w:val="20"/>
                <w:lang w:eastAsia="en-US"/>
              </w:rPr>
              <w:t>не подлежит установлению</w:t>
            </w:r>
          </w:p>
        </w:tc>
      </w:tr>
      <w:tr w:rsidR="00793F55" w:rsidRPr="00AE3B64" w14:paraId="04482F96" w14:textId="77777777" w:rsidTr="001466A2">
        <w:trPr>
          <w:trHeight w:val="20"/>
        </w:trPr>
        <w:tc>
          <w:tcPr>
            <w:tcW w:w="193" w:type="pct"/>
            <w:shd w:val="clear" w:color="auto" w:fill="FFFFFF"/>
          </w:tcPr>
          <w:p w14:paraId="150C7B68" w14:textId="77777777" w:rsidR="00793F55" w:rsidRPr="00AE3B64" w:rsidRDefault="00793F55" w:rsidP="00E55619">
            <w:pPr>
              <w:pStyle w:val="aff8"/>
              <w:numPr>
                <w:ilvl w:val="0"/>
                <w:numId w:val="157"/>
              </w:numPr>
              <w:autoSpaceDE w:val="0"/>
              <w:autoSpaceDN w:val="0"/>
              <w:adjustRightInd w:val="0"/>
              <w:spacing w:line="240" w:lineRule="auto"/>
              <w:ind w:left="113" w:firstLine="0"/>
              <w:jc w:val="center"/>
              <w:rPr>
                <w:sz w:val="20"/>
              </w:rPr>
            </w:pPr>
          </w:p>
        </w:tc>
        <w:tc>
          <w:tcPr>
            <w:tcW w:w="1120" w:type="pct"/>
            <w:shd w:val="clear" w:color="auto" w:fill="FFFFFF"/>
          </w:tcPr>
          <w:p w14:paraId="1AE6FB42" w14:textId="77777777" w:rsidR="00793F55" w:rsidRPr="00AE3B64" w:rsidRDefault="00793F55" w:rsidP="00E55619">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2A41C87A" w14:textId="77777777" w:rsidR="00793F55" w:rsidRPr="00AE3B64" w:rsidRDefault="00793F55" w:rsidP="00E55619">
            <w:pPr>
              <w:ind w:left="-1"/>
              <w:jc w:val="center"/>
              <w:rPr>
                <w:sz w:val="20"/>
                <w:szCs w:val="20"/>
              </w:rPr>
            </w:pPr>
            <w:r w:rsidRPr="00AE3B64">
              <w:rPr>
                <w:sz w:val="20"/>
                <w:szCs w:val="20"/>
              </w:rPr>
              <w:t>3.1.1</w:t>
            </w:r>
          </w:p>
        </w:tc>
        <w:tc>
          <w:tcPr>
            <w:tcW w:w="1509" w:type="pct"/>
            <w:shd w:val="clear" w:color="auto" w:fill="FFFFFF"/>
          </w:tcPr>
          <w:p w14:paraId="38B4BE52" w14:textId="77777777" w:rsidR="00793F55" w:rsidRPr="00AE3B64" w:rsidRDefault="00793F55" w:rsidP="00E55619">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08F62D01" w14:textId="77777777" w:rsidR="00793F55" w:rsidRPr="00AE3B64" w:rsidRDefault="00793F55" w:rsidP="00E55619">
            <w:pPr>
              <w:numPr>
                <w:ilvl w:val="0"/>
                <w:numId w:val="159"/>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7293157" w14:textId="77777777" w:rsidR="00793F55" w:rsidRPr="00AE3B64" w:rsidRDefault="00793F55" w:rsidP="00E55619">
            <w:pPr>
              <w:pStyle w:val="aff8"/>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3256B65D" w14:textId="77777777" w:rsidR="00793F55" w:rsidRPr="00AE3B64" w:rsidRDefault="00793F55" w:rsidP="00E55619">
            <w:pPr>
              <w:numPr>
                <w:ilvl w:val="0"/>
                <w:numId w:val="159"/>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39EECDF" w14:textId="77777777" w:rsidR="00793F55" w:rsidRPr="00AE3B64" w:rsidRDefault="00793F55" w:rsidP="00E55619">
            <w:pPr>
              <w:pStyle w:val="aff8"/>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42F1EDBF" w14:textId="77777777" w:rsidR="00793F55" w:rsidRPr="00AE3B64" w:rsidRDefault="00793F55" w:rsidP="00E55619">
            <w:pPr>
              <w:numPr>
                <w:ilvl w:val="0"/>
                <w:numId w:val="159"/>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63A7DD8" w14:textId="77777777" w:rsidR="00793F55" w:rsidRPr="00AE3B64" w:rsidRDefault="00793F55" w:rsidP="00E55619">
            <w:pPr>
              <w:pStyle w:val="aff8"/>
              <w:numPr>
                <w:ilvl w:val="0"/>
                <w:numId w:val="53"/>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1CFAAFEC" w14:textId="77777777" w:rsidR="00793F55" w:rsidRPr="00AE3B64" w:rsidRDefault="00793F55" w:rsidP="00E55619">
            <w:pPr>
              <w:numPr>
                <w:ilvl w:val="0"/>
                <w:numId w:val="159"/>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83BAC27" w14:textId="77777777" w:rsidR="00793F55" w:rsidRPr="00AE3B64" w:rsidRDefault="00793F55" w:rsidP="00E55619">
            <w:pPr>
              <w:pStyle w:val="aff8"/>
              <w:numPr>
                <w:ilvl w:val="0"/>
                <w:numId w:val="53"/>
              </w:numPr>
              <w:tabs>
                <w:tab w:val="left" w:pos="425"/>
              </w:tabs>
              <w:autoSpaceDE w:val="0"/>
              <w:autoSpaceDN w:val="0"/>
              <w:adjustRightInd w:val="0"/>
              <w:spacing w:line="240" w:lineRule="auto"/>
              <w:ind w:right="59" w:hanging="1006"/>
              <w:jc w:val="left"/>
              <w:rPr>
                <w:bCs/>
                <w:sz w:val="20"/>
                <w:lang w:eastAsia="en-US"/>
              </w:rPr>
            </w:pPr>
            <w:r w:rsidRPr="00AE3B64">
              <w:rPr>
                <w:bCs/>
                <w:sz w:val="20"/>
                <w:lang w:eastAsia="en-US"/>
              </w:rPr>
              <w:t>не подлежит установлению</w:t>
            </w:r>
          </w:p>
        </w:tc>
      </w:tr>
      <w:tr w:rsidR="00793F55" w:rsidRPr="00AE3B64" w14:paraId="187045E6" w14:textId="77777777" w:rsidTr="001466A2">
        <w:trPr>
          <w:trHeight w:val="20"/>
        </w:trPr>
        <w:tc>
          <w:tcPr>
            <w:tcW w:w="193" w:type="pct"/>
            <w:shd w:val="clear" w:color="auto" w:fill="FFFFFF"/>
          </w:tcPr>
          <w:p w14:paraId="605631AE" w14:textId="77777777" w:rsidR="00793F55" w:rsidRPr="00AE3B64" w:rsidRDefault="00793F55" w:rsidP="00E55619">
            <w:pPr>
              <w:jc w:val="center"/>
              <w:rPr>
                <w:rFonts w:eastAsia="Calibri"/>
                <w:b/>
                <w:bCs/>
                <w:sz w:val="20"/>
                <w:szCs w:val="20"/>
                <w:lang w:eastAsia="en-US"/>
              </w:rPr>
            </w:pPr>
            <w:r w:rsidRPr="00AE3B64">
              <w:rPr>
                <w:rFonts w:eastAsia="Calibri"/>
                <w:b/>
                <w:bCs/>
                <w:sz w:val="20"/>
                <w:szCs w:val="20"/>
                <w:lang w:eastAsia="en-US"/>
              </w:rPr>
              <w:t>2</w:t>
            </w:r>
          </w:p>
        </w:tc>
        <w:tc>
          <w:tcPr>
            <w:tcW w:w="4807" w:type="pct"/>
            <w:gridSpan w:val="4"/>
            <w:shd w:val="clear" w:color="auto" w:fill="FFFFFF"/>
          </w:tcPr>
          <w:p w14:paraId="65BCD625" w14:textId="77777777" w:rsidR="00793F55" w:rsidRPr="00AE3B64" w:rsidRDefault="00793F55" w:rsidP="00E55619">
            <w:pPr>
              <w:autoSpaceDE w:val="0"/>
              <w:autoSpaceDN w:val="0"/>
              <w:adjustRightInd w:val="0"/>
              <w:ind w:left="425" w:right="59"/>
              <w:contextualSpacing/>
              <w:jc w:val="center"/>
              <w:rPr>
                <w:rFonts w:eastAsia="Calibri"/>
                <w:b/>
                <w:bCs/>
                <w:sz w:val="20"/>
                <w:szCs w:val="20"/>
                <w:lang w:eastAsia="en-US"/>
              </w:rPr>
            </w:pPr>
            <w:r w:rsidRPr="00AE3B64">
              <w:rPr>
                <w:b/>
                <w:sz w:val="20"/>
                <w:szCs w:val="20"/>
              </w:rPr>
              <w:t>Условно разрешенные виды использования – не установлены</w:t>
            </w:r>
          </w:p>
        </w:tc>
      </w:tr>
      <w:tr w:rsidR="00793F55" w:rsidRPr="00AE3B64" w14:paraId="53FEE9AF" w14:textId="77777777" w:rsidTr="001466A2">
        <w:trPr>
          <w:trHeight w:val="20"/>
        </w:trPr>
        <w:tc>
          <w:tcPr>
            <w:tcW w:w="193" w:type="pct"/>
            <w:shd w:val="clear" w:color="auto" w:fill="FFFFFF"/>
          </w:tcPr>
          <w:p w14:paraId="26365715" w14:textId="77777777" w:rsidR="00793F55" w:rsidRPr="00AE3B64" w:rsidRDefault="00793F55" w:rsidP="00E55619">
            <w:pPr>
              <w:autoSpaceDE w:val="0"/>
              <w:autoSpaceDN w:val="0"/>
              <w:adjustRightInd w:val="0"/>
              <w:jc w:val="center"/>
              <w:rPr>
                <w:b/>
                <w:sz w:val="20"/>
                <w:szCs w:val="20"/>
              </w:rPr>
            </w:pPr>
            <w:r w:rsidRPr="00AE3B64">
              <w:rPr>
                <w:b/>
                <w:sz w:val="20"/>
                <w:szCs w:val="20"/>
              </w:rPr>
              <w:t>3</w:t>
            </w:r>
          </w:p>
        </w:tc>
        <w:tc>
          <w:tcPr>
            <w:tcW w:w="4807" w:type="pct"/>
            <w:gridSpan w:val="4"/>
            <w:shd w:val="clear" w:color="auto" w:fill="FFFFFF"/>
          </w:tcPr>
          <w:p w14:paraId="0DB781E5" w14:textId="77777777" w:rsidR="00793F55" w:rsidRPr="00AE3B64" w:rsidRDefault="00793F55" w:rsidP="00E55619">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7557C0F4" w14:textId="77777777" w:rsidR="00793F55" w:rsidRPr="00AE3B64" w:rsidRDefault="00793F55" w:rsidP="00793F55">
      <w:pPr>
        <w:pStyle w:val="ConsNormal"/>
        <w:widowControl/>
        <w:spacing w:line="300" w:lineRule="auto"/>
        <w:ind w:right="0" w:firstLine="708"/>
        <w:jc w:val="both"/>
        <w:rPr>
          <w:rFonts w:ascii="Times New Roman" w:hAnsi="Times New Roman" w:cs="Times New Roman"/>
          <w:sz w:val="24"/>
          <w:szCs w:val="24"/>
        </w:rPr>
      </w:pPr>
    </w:p>
    <w:p w14:paraId="42923D70" w14:textId="77777777" w:rsidR="00793F55" w:rsidRPr="00AE3B64" w:rsidRDefault="00793F55" w:rsidP="00793F55">
      <w:pPr>
        <w:pStyle w:val="ConsNormal"/>
        <w:widowControl/>
        <w:spacing w:line="300" w:lineRule="auto"/>
        <w:ind w:right="0" w:firstLine="708"/>
        <w:jc w:val="both"/>
        <w:rPr>
          <w:rFonts w:ascii="Times New Roman" w:hAnsi="Times New Roman" w:cs="Times New Roman"/>
          <w:sz w:val="24"/>
          <w:szCs w:val="24"/>
        </w:rPr>
        <w:sectPr w:rsidR="00793F55" w:rsidRPr="00AE3B64" w:rsidSect="00520BC1">
          <w:pgSz w:w="16838" w:h="11906" w:orient="landscape"/>
          <w:pgMar w:top="1418" w:right="1134" w:bottom="567" w:left="1134" w:header="567" w:footer="567" w:gutter="0"/>
          <w:cols w:space="708"/>
          <w:titlePg/>
          <w:docGrid w:linePitch="360"/>
        </w:sectPr>
      </w:pPr>
    </w:p>
    <w:p w14:paraId="12C7EE14" w14:textId="07F6B0BC" w:rsidR="00EB18EC" w:rsidRPr="00AE3B64" w:rsidRDefault="00EB18EC" w:rsidP="00FF516C">
      <w:pPr>
        <w:keepNext/>
        <w:widowControl w:val="0"/>
        <w:numPr>
          <w:ilvl w:val="1"/>
          <w:numId w:val="50"/>
        </w:numPr>
        <w:tabs>
          <w:tab w:val="clear" w:pos="0"/>
          <w:tab w:val="num" w:pos="567"/>
        </w:tabs>
        <w:suppressAutoHyphens/>
        <w:snapToGrid w:val="0"/>
        <w:spacing w:after="120" w:line="276" w:lineRule="auto"/>
        <w:outlineLvl w:val="1"/>
        <w:rPr>
          <w:b/>
          <w:bCs/>
          <w:iCs/>
        </w:rPr>
      </w:pPr>
      <w:bookmarkStart w:id="65" w:name="_Toc169180626"/>
      <w:r w:rsidRPr="00AE3B64">
        <w:rPr>
          <w:b/>
          <w:bCs/>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47"/>
      <w:bookmarkEnd w:id="48"/>
      <w:bookmarkEnd w:id="49"/>
      <w:bookmarkEnd w:id="65"/>
    </w:p>
    <w:p w14:paraId="521A1653" w14:textId="2627EE3D" w:rsidR="001466A2" w:rsidRPr="00AE3B64" w:rsidRDefault="001466A2" w:rsidP="000705C5">
      <w:pPr>
        <w:keepNext/>
        <w:widowControl w:val="0"/>
        <w:numPr>
          <w:ilvl w:val="2"/>
          <w:numId w:val="0"/>
        </w:numPr>
        <w:tabs>
          <w:tab w:val="left" w:pos="0"/>
          <w:tab w:val="left" w:pos="1134"/>
        </w:tabs>
        <w:suppressAutoHyphens/>
        <w:spacing w:line="276" w:lineRule="auto"/>
        <w:outlineLvl w:val="2"/>
        <w:rPr>
          <w:b/>
          <w:bCs/>
          <w:lang w:eastAsia="en-US"/>
        </w:rPr>
      </w:pPr>
      <w:bookmarkStart w:id="66" w:name="_Toc512261100"/>
      <w:bookmarkStart w:id="67" w:name="_Toc518054099"/>
      <w:bookmarkStart w:id="68" w:name="_Toc114554636"/>
      <w:bookmarkStart w:id="69" w:name="_Toc119930924"/>
      <w:bookmarkStart w:id="70" w:name="_Toc421022313"/>
      <w:bookmarkStart w:id="71" w:name="_Toc441087274"/>
      <w:bookmarkStart w:id="72" w:name="_Toc68857103"/>
      <w:bookmarkStart w:id="73" w:name="_Toc84340792"/>
      <w:bookmarkStart w:id="74" w:name="_Toc111136699"/>
      <w:bookmarkStart w:id="75" w:name="_Toc169180627"/>
      <w:r w:rsidRPr="00AE3B64">
        <w:rPr>
          <w:b/>
          <w:bCs/>
          <w:lang w:eastAsia="en-US"/>
        </w:rPr>
        <w:t>Статья 3</w:t>
      </w:r>
      <w:r w:rsidR="00B8190D">
        <w:rPr>
          <w:b/>
          <w:bCs/>
          <w:lang w:eastAsia="en-US"/>
        </w:rPr>
        <w:t>4</w:t>
      </w:r>
      <w:r w:rsidRPr="00AE3B64">
        <w:rPr>
          <w:b/>
          <w:bCs/>
          <w:lang w:eastAsia="en-US"/>
        </w:rPr>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66"/>
      <w:bookmarkEnd w:id="67"/>
      <w:bookmarkEnd w:id="68"/>
      <w:bookmarkEnd w:id="69"/>
      <w:bookmarkEnd w:id="75"/>
    </w:p>
    <w:p w14:paraId="4DD744FE" w14:textId="77777777" w:rsidR="001466A2" w:rsidRPr="00AE3B64" w:rsidRDefault="001466A2" w:rsidP="001F6370">
      <w:pPr>
        <w:pStyle w:val="aff8"/>
        <w:numPr>
          <w:ilvl w:val="0"/>
          <w:numId w:val="161"/>
        </w:numPr>
        <w:tabs>
          <w:tab w:val="left" w:pos="709"/>
        </w:tabs>
        <w:autoSpaceDE w:val="0"/>
        <w:autoSpaceDN w:val="0"/>
        <w:adjustRightInd w:val="0"/>
        <w:ind w:left="0" w:firstLine="426"/>
        <w:rPr>
          <w:color w:val="000000"/>
          <w:szCs w:val="24"/>
        </w:rPr>
      </w:pPr>
      <w:r w:rsidRPr="00AE3B64">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природно-экологическим и санитарно-гигиеническим требованиям:</w:t>
      </w:r>
    </w:p>
    <w:p w14:paraId="567EB21E" w14:textId="7D598ABD" w:rsidR="001466A2" w:rsidRPr="00F06395" w:rsidRDefault="001466A2" w:rsidP="001F6370">
      <w:pPr>
        <w:pStyle w:val="aff8"/>
        <w:numPr>
          <w:ilvl w:val="0"/>
          <w:numId w:val="160"/>
        </w:numPr>
        <w:tabs>
          <w:tab w:val="left" w:pos="851"/>
        </w:tabs>
        <w:autoSpaceDE w:val="0"/>
        <w:autoSpaceDN w:val="0"/>
        <w:adjustRightInd w:val="0"/>
        <w:ind w:left="0" w:firstLine="567"/>
        <w:rPr>
          <w:color w:val="000000"/>
          <w:szCs w:val="24"/>
        </w:rPr>
      </w:pPr>
      <w:r w:rsidRPr="00F06395">
        <w:rPr>
          <w:color w:val="000000"/>
          <w:szCs w:val="24"/>
        </w:rPr>
        <w:t>защитная зона объекта культурного наследия;</w:t>
      </w:r>
    </w:p>
    <w:p w14:paraId="55840DAD" w14:textId="77777777" w:rsidR="001466A2" w:rsidRPr="00F06395" w:rsidRDefault="001466A2" w:rsidP="001F6370">
      <w:pPr>
        <w:pStyle w:val="aff8"/>
        <w:numPr>
          <w:ilvl w:val="0"/>
          <w:numId w:val="160"/>
        </w:numPr>
        <w:tabs>
          <w:tab w:val="left" w:pos="851"/>
        </w:tabs>
        <w:autoSpaceDE w:val="0"/>
        <w:autoSpaceDN w:val="0"/>
        <w:adjustRightInd w:val="0"/>
        <w:ind w:left="0" w:firstLine="567"/>
        <w:rPr>
          <w:color w:val="000000"/>
          <w:szCs w:val="24"/>
        </w:rPr>
      </w:pPr>
      <w:r w:rsidRPr="00F06395">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460D8B73" w14:textId="77777777" w:rsidR="001466A2" w:rsidRPr="00F06395" w:rsidRDefault="001466A2" w:rsidP="001F6370">
      <w:pPr>
        <w:pStyle w:val="aff8"/>
        <w:numPr>
          <w:ilvl w:val="0"/>
          <w:numId w:val="160"/>
        </w:numPr>
        <w:tabs>
          <w:tab w:val="left" w:pos="851"/>
        </w:tabs>
        <w:autoSpaceDE w:val="0"/>
        <w:autoSpaceDN w:val="0"/>
        <w:adjustRightInd w:val="0"/>
        <w:ind w:left="0" w:firstLine="567"/>
        <w:rPr>
          <w:color w:val="000000"/>
          <w:szCs w:val="24"/>
        </w:rPr>
      </w:pPr>
      <w:r w:rsidRPr="00F06395">
        <w:rPr>
          <w:color w:val="000000"/>
          <w:szCs w:val="24"/>
        </w:rPr>
        <w:t>охранная зона линий и сооружений связи;</w:t>
      </w:r>
    </w:p>
    <w:p w14:paraId="10ABA04F" w14:textId="255A51BE" w:rsidR="001466A2" w:rsidRPr="00F06395" w:rsidRDefault="001466A2" w:rsidP="001F6370">
      <w:pPr>
        <w:pStyle w:val="aff8"/>
        <w:numPr>
          <w:ilvl w:val="0"/>
          <w:numId w:val="160"/>
        </w:numPr>
        <w:tabs>
          <w:tab w:val="left" w:pos="851"/>
        </w:tabs>
        <w:autoSpaceDE w:val="0"/>
        <w:autoSpaceDN w:val="0"/>
        <w:adjustRightInd w:val="0"/>
        <w:ind w:left="0" w:firstLine="567"/>
        <w:rPr>
          <w:color w:val="000000"/>
          <w:szCs w:val="24"/>
        </w:rPr>
      </w:pPr>
      <w:r w:rsidRPr="00F06395">
        <w:rPr>
          <w:color w:val="000000"/>
          <w:szCs w:val="24"/>
        </w:rPr>
        <w:t>придорожные полосы автомобильных дорог;</w:t>
      </w:r>
    </w:p>
    <w:p w14:paraId="2331AEE6" w14:textId="3570632C" w:rsidR="001466A2" w:rsidRPr="00F06395" w:rsidRDefault="001466A2" w:rsidP="001F6370">
      <w:pPr>
        <w:pStyle w:val="aff8"/>
        <w:numPr>
          <w:ilvl w:val="0"/>
          <w:numId w:val="160"/>
        </w:numPr>
        <w:tabs>
          <w:tab w:val="left" w:pos="851"/>
        </w:tabs>
        <w:autoSpaceDE w:val="0"/>
        <w:autoSpaceDN w:val="0"/>
        <w:adjustRightInd w:val="0"/>
        <w:ind w:left="0" w:firstLine="567"/>
        <w:rPr>
          <w:color w:val="000000"/>
          <w:szCs w:val="24"/>
        </w:rPr>
      </w:pPr>
      <w:r w:rsidRPr="00F06395">
        <w:rPr>
          <w:color w:val="000000"/>
          <w:szCs w:val="24"/>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14:paraId="440F69DF" w14:textId="63BF356F" w:rsidR="001466A2" w:rsidRPr="00F06395" w:rsidRDefault="001466A2" w:rsidP="001F6370">
      <w:pPr>
        <w:pStyle w:val="aff8"/>
        <w:numPr>
          <w:ilvl w:val="0"/>
          <w:numId w:val="160"/>
        </w:numPr>
        <w:tabs>
          <w:tab w:val="left" w:pos="851"/>
        </w:tabs>
        <w:autoSpaceDE w:val="0"/>
        <w:autoSpaceDN w:val="0"/>
        <w:adjustRightInd w:val="0"/>
        <w:ind w:left="0" w:firstLine="567"/>
        <w:rPr>
          <w:color w:val="000000"/>
          <w:szCs w:val="24"/>
        </w:rPr>
      </w:pPr>
      <w:r w:rsidRPr="00F06395">
        <w:rPr>
          <w:color w:val="000000"/>
          <w:szCs w:val="24"/>
        </w:rPr>
        <w:t>зона ограничений передающего радиотехнического объекта, являющегося объектом капитального строительства;</w:t>
      </w:r>
    </w:p>
    <w:p w14:paraId="3F4277B8" w14:textId="4491669A" w:rsidR="001466A2" w:rsidRPr="00F06395" w:rsidRDefault="001466A2" w:rsidP="001F6370">
      <w:pPr>
        <w:pStyle w:val="aff8"/>
        <w:numPr>
          <w:ilvl w:val="0"/>
          <w:numId w:val="160"/>
        </w:numPr>
        <w:tabs>
          <w:tab w:val="left" w:pos="851"/>
        </w:tabs>
        <w:autoSpaceDE w:val="0"/>
        <w:autoSpaceDN w:val="0"/>
        <w:adjustRightInd w:val="0"/>
        <w:ind w:left="0" w:firstLine="567"/>
        <w:rPr>
          <w:color w:val="000000"/>
          <w:szCs w:val="24"/>
        </w:rPr>
      </w:pPr>
      <w:r w:rsidRPr="00F06395">
        <w:rPr>
          <w:color w:val="000000"/>
          <w:szCs w:val="24"/>
        </w:rPr>
        <w:t>охранная зона пунктов государственной геодезической сети, государственной нивелирной сети и государственной гравиметрической сети;</w:t>
      </w:r>
    </w:p>
    <w:p w14:paraId="1E5D7252" w14:textId="77777777" w:rsidR="001466A2" w:rsidRPr="00F06395" w:rsidRDefault="001466A2" w:rsidP="001F6370">
      <w:pPr>
        <w:pStyle w:val="aff8"/>
        <w:numPr>
          <w:ilvl w:val="0"/>
          <w:numId w:val="160"/>
        </w:numPr>
        <w:tabs>
          <w:tab w:val="left" w:pos="851"/>
          <w:tab w:val="left" w:pos="993"/>
        </w:tabs>
        <w:autoSpaceDE w:val="0"/>
        <w:autoSpaceDN w:val="0"/>
        <w:adjustRightInd w:val="0"/>
        <w:ind w:left="0" w:firstLine="567"/>
        <w:rPr>
          <w:color w:val="000000"/>
        </w:rPr>
      </w:pPr>
      <w:proofErr w:type="spellStart"/>
      <w:r w:rsidRPr="00F06395">
        <w:rPr>
          <w:color w:val="000000"/>
        </w:rPr>
        <w:t>водоохранная</w:t>
      </w:r>
      <w:proofErr w:type="spellEnd"/>
      <w:r w:rsidRPr="00F06395">
        <w:rPr>
          <w:color w:val="000000"/>
        </w:rPr>
        <w:t xml:space="preserve"> зона;</w:t>
      </w:r>
    </w:p>
    <w:p w14:paraId="01F77342" w14:textId="77777777" w:rsidR="001466A2" w:rsidRPr="00F06395" w:rsidRDefault="001466A2" w:rsidP="001F6370">
      <w:pPr>
        <w:pStyle w:val="aff8"/>
        <w:numPr>
          <w:ilvl w:val="0"/>
          <w:numId w:val="160"/>
        </w:numPr>
        <w:tabs>
          <w:tab w:val="left" w:pos="851"/>
          <w:tab w:val="left" w:pos="993"/>
        </w:tabs>
        <w:autoSpaceDE w:val="0"/>
        <w:autoSpaceDN w:val="0"/>
        <w:adjustRightInd w:val="0"/>
        <w:ind w:left="0" w:firstLine="567"/>
        <w:rPr>
          <w:color w:val="000000"/>
        </w:rPr>
      </w:pPr>
      <w:r w:rsidRPr="00F06395">
        <w:rPr>
          <w:color w:val="000000"/>
        </w:rPr>
        <w:t>прибрежная защитная полоса;</w:t>
      </w:r>
    </w:p>
    <w:p w14:paraId="0D0D58B0" w14:textId="77777777" w:rsidR="001466A2" w:rsidRPr="00AE3B64" w:rsidRDefault="001466A2" w:rsidP="001F6370">
      <w:pPr>
        <w:pStyle w:val="aff8"/>
        <w:numPr>
          <w:ilvl w:val="0"/>
          <w:numId w:val="160"/>
        </w:numPr>
        <w:tabs>
          <w:tab w:val="left" w:pos="851"/>
          <w:tab w:val="left" w:pos="993"/>
        </w:tabs>
        <w:autoSpaceDE w:val="0"/>
        <w:autoSpaceDN w:val="0"/>
        <w:adjustRightInd w:val="0"/>
        <w:ind w:left="0" w:firstLine="567"/>
        <w:rPr>
          <w:color w:val="000000"/>
        </w:rPr>
      </w:pPr>
      <w:r w:rsidRPr="00AE3B64">
        <w:rPr>
          <w:color w:val="000000"/>
        </w:rPr>
        <w:t>особо охраняемые природные территории.</w:t>
      </w:r>
    </w:p>
    <w:p w14:paraId="541003C6" w14:textId="77777777" w:rsidR="001466A2" w:rsidRPr="00AE3B64" w:rsidRDefault="001466A2" w:rsidP="001F6370">
      <w:pPr>
        <w:pStyle w:val="aff8"/>
        <w:numPr>
          <w:ilvl w:val="0"/>
          <w:numId w:val="162"/>
        </w:numPr>
        <w:tabs>
          <w:tab w:val="left" w:pos="709"/>
        </w:tabs>
        <w:autoSpaceDE w:val="0"/>
        <w:autoSpaceDN w:val="0"/>
        <w:adjustRightInd w:val="0"/>
        <w:ind w:left="0" w:firstLine="426"/>
        <w:rPr>
          <w:color w:val="000000"/>
          <w:szCs w:val="24"/>
        </w:rPr>
      </w:pPr>
      <w:r w:rsidRPr="00AE3B64">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056D975E" w14:textId="77777777" w:rsidR="001466A2" w:rsidRPr="00AE3B64" w:rsidRDefault="001466A2" w:rsidP="001F6370">
      <w:pPr>
        <w:pStyle w:val="aff8"/>
        <w:numPr>
          <w:ilvl w:val="0"/>
          <w:numId w:val="162"/>
        </w:numPr>
        <w:tabs>
          <w:tab w:val="left" w:pos="709"/>
        </w:tabs>
        <w:autoSpaceDE w:val="0"/>
        <w:autoSpaceDN w:val="0"/>
        <w:adjustRightInd w:val="0"/>
        <w:ind w:left="0" w:firstLine="426"/>
        <w:rPr>
          <w:color w:val="000000"/>
          <w:szCs w:val="24"/>
        </w:rPr>
      </w:pPr>
      <w:r w:rsidRPr="00AE3B64">
        <w:rPr>
          <w:color w:val="000000"/>
          <w:szCs w:val="24"/>
        </w:rPr>
        <w:t>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указанных в том числе в настоящей главе.</w:t>
      </w:r>
    </w:p>
    <w:p w14:paraId="7EF6E6CE" w14:textId="354A12A4" w:rsidR="00EB18EC" w:rsidRPr="00AE3B64" w:rsidRDefault="00EB18EC" w:rsidP="001707BA">
      <w:pPr>
        <w:keepNext/>
        <w:widowControl w:val="0"/>
        <w:numPr>
          <w:ilvl w:val="2"/>
          <w:numId w:val="0"/>
        </w:numPr>
        <w:tabs>
          <w:tab w:val="left" w:pos="0"/>
          <w:tab w:val="left" w:pos="1134"/>
        </w:tabs>
        <w:suppressAutoHyphens/>
        <w:spacing w:before="120" w:line="276" w:lineRule="auto"/>
        <w:outlineLvl w:val="2"/>
        <w:rPr>
          <w:b/>
          <w:bCs/>
          <w:lang w:eastAsia="en-US"/>
        </w:rPr>
      </w:pPr>
      <w:bookmarkStart w:id="76" w:name="_Toc169180628"/>
      <w:r w:rsidRPr="00AE3B64">
        <w:rPr>
          <w:b/>
          <w:bCs/>
          <w:lang w:eastAsia="en-US"/>
        </w:rPr>
        <w:t xml:space="preserve">Статья </w:t>
      </w:r>
      <w:r w:rsidR="00DE70BD" w:rsidRPr="00AE3B64">
        <w:rPr>
          <w:b/>
          <w:bCs/>
          <w:lang w:eastAsia="en-US"/>
        </w:rPr>
        <w:t>3</w:t>
      </w:r>
      <w:r w:rsidR="00B8190D">
        <w:rPr>
          <w:b/>
          <w:bCs/>
          <w:lang w:eastAsia="en-US"/>
        </w:rPr>
        <w:t>5</w:t>
      </w:r>
      <w:r w:rsidRPr="00AE3B64">
        <w:rPr>
          <w:b/>
          <w:bCs/>
          <w:lang w:eastAsia="en-US"/>
        </w:rPr>
        <w:t xml:space="preserve">. Ограничения использования земельных участков и объектов капитального строительства на территории </w:t>
      </w:r>
      <w:proofErr w:type="spellStart"/>
      <w:r w:rsidRPr="00AE3B64">
        <w:rPr>
          <w:b/>
          <w:bCs/>
          <w:lang w:eastAsia="en-US"/>
        </w:rPr>
        <w:t>водоохранных</w:t>
      </w:r>
      <w:proofErr w:type="spellEnd"/>
      <w:r w:rsidR="00A4317F" w:rsidRPr="00AE3B64">
        <w:rPr>
          <w:b/>
          <w:bCs/>
          <w:lang w:eastAsia="en-US"/>
        </w:rPr>
        <w:t xml:space="preserve"> </w:t>
      </w:r>
      <w:r w:rsidRPr="00AE3B64">
        <w:rPr>
          <w:b/>
          <w:bCs/>
          <w:lang w:eastAsia="en-US"/>
        </w:rPr>
        <w:t>зон и прибрежных защитных полос</w:t>
      </w:r>
      <w:bookmarkEnd w:id="70"/>
      <w:bookmarkEnd w:id="71"/>
      <w:bookmarkEnd w:id="72"/>
      <w:bookmarkEnd w:id="73"/>
      <w:bookmarkEnd w:id="74"/>
      <w:bookmarkEnd w:id="76"/>
    </w:p>
    <w:p w14:paraId="61D95986" w14:textId="77777777" w:rsidR="00476DF1" w:rsidRPr="00AE3B64" w:rsidRDefault="00476DF1" w:rsidP="001F6370">
      <w:pPr>
        <w:pStyle w:val="aff8"/>
        <w:numPr>
          <w:ilvl w:val="6"/>
          <w:numId w:val="66"/>
        </w:numPr>
        <w:tabs>
          <w:tab w:val="left" w:pos="0"/>
          <w:tab w:val="left" w:pos="709"/>
          <w:tab w:val="left" w:pos="1080"/>
          <w:tab w:val="left" w:pos="1134"/>
        </w:tabs>
        <w:suppressAutoHyphens/>
        <w:snapToGrid w:val="0"/>
        <w:ind w:left="0" w:firstLine="426"/>
      </w:pPr>
      <w:bookmarkStart w:id="77" w:name="_Toc409787207"/>
      <w:bookmarkStart w:id="78" w:name="_Toc380405268"/>
      <w:bookmarkStart w:id="79" w:name="_Toc343590599"/>
      <w:bookmarkStart w:id="80" w:name="_Toc337728867"/>
      <w:bookmarkStart w:id="81" w:name="_Toc421624852"/>
      <w:bookmarkStart w:id="82" w:name="_Toc441087279"/>
      <w:bookmarkStart w:id="83" w:name="_Toc68857107"/>
      <w:bookmarkStart w:id="84" w:name="_Toc84340795"/>
      <w:bookmarkStart w:id="85" w:name="_Toc84918287"/>
      <w:bookmarkStart w:id="86" w:name="_Toc87431060"/>
      <w:bookmarkStart w:id="87" w:name="_Toc68857108"/>
      <w:bookmarkStart w:id="88" w:name="_Toc84340796"/>
      <w:r w:rsidRPr="00AE3B64">
        <w:t xml:space="preserve">Ограничения использования земельных участков и объектов капитального строительства на территории </w:t>
      </w:r>
      <w:proofErr w:type="spellStart"/>
      <w:r w:rsidRPr="00AE3B64">
        <w:t>водоохранных</w:t>
      </w:r>
      <w:proofErr w:type="spellEnd"/>
      <w:r w:rsidRPr="00AE3B64">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AE3B64" w:rsidRDefault="00476DF1" w:rsidP="001F6370">
      <w:pPr>
        <w:pStyle w:val="aff8"/>
        <w:numPr>
          <w:ilvl w:val="6"/>
          <w:numId w:val="66"/>
        </w:numPr>
        <w:tabs>
          <w:tab w:val="left" w:pos="0"/>
          <w:tab w:val="left" w:pos="709"/>
          <w:tab w:val="left" w:pos="1080"/>
          <w:tab w:val="left" w:pos="1134"/>
        </w:tabs>
        <w:suppressAutoHyphens/>
        <w:snapToGrid w:val="0"/>
        <w:ind w:left="0" w:firstLine="426"/>
      </w:pPr>
      <w:r w:rsidRPr="00AE3B64">
        <w:t xml:space="preserve">Ограничения использования земельных участков и объектов капитального строительства на территории </w:t>
      </w:r>
      <w:proofErr w:type="spellStart"/>
      <w:r w:rsidRPr="00AE3B64">
        <w:t>водоохранных</w:t>
      </w:r>
      <w:proofErr w:type="spellEnd"/>
      <w:r w:rsidRPr="00AE3B64">
        <w:t xml:space="preserve"> зон определяются специальными режимами осуществления хозяйственной и иной деятельности, установленными статьей 65 Водного кодекса Российской Федерации.</w:t>
      </w:r>
    </w:p>
    <w:p w14:paraId="0EDA880C" w14:textId="513BD04C" w:rsidR="00476DF1" w:rsidRPr="00AE3B64" w:rsidRDefault="00476DF1" w:rsidP="00B8190D">
      <w:pPr>
        <w:pStyle w:val="aff8"/>
        <w:numPr>
          <w:ilvl w:val="6"/>
          <w:numId w:val="66"/>
        </w:numPr>
        <w:tabs>
          <w:tab w:val="left" w:pos="0"/>
          <w:tab w:val="left" w:pos="709"/>
          <w:tab w:val="left" w:pos="1080"/>
          <w:tab w:val="left" w:pos="1134"/>
        </w:tabs>
        <w:suppressAutoHyphens/>
        <w:snapToGrid w:val="0"/>
        <w:ind w:left="0" w:firstLine="426"/>
      </w:pPr>
      <w:r w:rsidRPr="00AE3B64">
        <w:lastRenderedPageBreak/>
        <w:t xml:space="preserve">В соответствии со специальным режимом на территории </w:t>
      </w:r>
      <w:proofErr w:type="spellStart"/>
      <w:r w:rsidRPr="00AE3B64">
        <w:t>водоохранных</w:t>
      </w:r>
      <w:proofErr w:type="spellEnd"/>
      <w:r w:rsidRPr="00AE3B64">
        <w:t xml:space="preserve"> зон, границы которых отображены на Карте </w:t>
      </w:r>
      <w:r w:rsidR="00B8190D" w:rsidRPr="00B8190D">
        <w:t>границ зон с особыми условиями использования территорий</w:t>
      </w:r>
      <w:r w:rsidRPr="00AE3B64">
        <w:t>, запрещается:</w:t>
      </w:r>
    </w:p>
    <w:p w14:paraId="70A1E79C" w14:textId="77777777" w:rsidR="00476DF1" w:rsidRPr="00AE3B64" w:rsidRDefault="00476DF1" w:rsidP="001F6370">
      <w:pPr>
        <w:pStyle w:val="aff8"/>
        <w:numPr>
          <w:ilvl w:val="0"/>
          <w:numId w:val="67"/>
        </w:numPr>
        <w:tabs>
          <w:tab w:val="left" w:pos="0"/>
          <w:tab w:val="left" w:pos="709"/>
          <w:tab w:val="left" w:pos="851"/>
        </w:tabs>
        <w:suppressAutoHyphens/>
        <w:snapToGrid w:val="0"/>
        <w:ind w:left="0" w:firstLine="567"/>
      </w:pPr>
      <w:r w:rsidRPr="00AE3B64">
        <w:t>использование сточных вод в целях повышения почвенного плодородия;</w:t>
      </w:r>
    </w:p>
    <w:p w14:paraId="0E3F2ECE" w14:textId="77777777" w:rsidR="00476DF1" w:rsidRPr="00AE3B64" w:rsidRDefault="00476DF1" w:rsidP="001F6370">
      <w:pPr>
        <w:pStyle w:val="aff8"/>
        <w:numPr>
          <w:ilvl w:val="0"/>
          <w:numId w:val="67"/>
        </w:numPr>
        <w:tabs>
          <w:tab w:val="left" w:pos="0"/>
          <w:tab w:val="left" w:pos="709"/>
          <w:tab w:val="left" w:pos="851"/>
        </w:tabs>
        <w:suppressAutoHyphens/>
        <w:snapToGrid w:val="0"/>
        <w:ind w:left="0" w:firstLine="567"/>
      </w:pPr>
      <w:r w:rsidRPr="00AE3B64">
        <w:t xml:space="preserve">размещение кладбищ, скотомогильников, </w:t>
      </w:r>
      <w:r w:rsidRPr="00AE3B64">
        <w:rPr>
          <w:lang w:eastAsia="ar-SA"/>
        </w:rPr>
        <w:t>объектов размещения</w:t>
      </w:r>
      <w:r w:rsidRPr="00AE3B64">
        <w:t xml:space="preserve">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w:t>
      </w:r>
      <w:proofErr w:type="gramStart"/>
      <w:r w:rsidRPr="00AE3B64">
        <w:t>допустимые концентрации которых в водах водных объектов</w:t>
      </w:r>
      <w:proofErr w:type="gramEnd"/>
      <w:r w:rsidRPr="00AE3B64">
        <w:t xml:space="preserve"> </w:t>
      </w:r>
      <w:proofErr w:type="spellStart"/>
      <w:r w:rsidRPr="00AE3B64">
        <w:t>рыбохозяйственного</w:t>
      </w:r>
      <w:proofErr w:type="spellEnd"/>
      <w:r w:rsidRPr="00AE3B64">
        <w:t xml:space="preserve"> значения не установлены;</w:t>
      </w:r>
    </w:p>
    <w:p w14:paraId="28F3544D" w14:textId="77777777" w:rsidR="00476DF1" w:rsidRPr="00AE3B64" w:rsidRDefault="00476DF1" w:rsidP="001F6370">
      <w:pPr>
        <w:pStyle w:val="aff8"/>
        <w:numPr>
          <w:ilvl w:val="0"/>
          <w:numId w:val="67"/>
        </w:numPr>
        <w:tabs>
          <w:tab w:val="left" w:pos="0"/>
          <w:tab w:val="left" w:pos="709"/>
          <w:tab w:val="left" w:pos="851"/>
        </w:tabs>
        <w:suppressAutoHyphens/>
        <w:snapToGrid w:val="0"/>
        <w:ind w:left="0" w:firstLine="567"/>
      </w:pPr>
      <w:r w:rsidRPr="00AE3B64">
        <w:t xml:space="preserve">осуществление авиационных мер по борьбе с </w:t>
      </w:r>
      <w:r w:rsidRPr="00AE3B64">
        <w:rPr>
          <w:lang w:eastAsia="ar-SA"/>
        </w:rPr>
        <w:t>вредными организмами</w:t>
      </w:r>
      <w:r w:rsidRPr="00AE3B64">
        <w:t>;</w:t>
      </w:r>
    </w:p>
    <w:p w14:paraId="19F5E20B" w14:textId="77777777" w:rsidR="00476DF1" w:rsidRPr="00AE3B64" w:rsidRDefault="00476DF1" w:rsidP="001F6370">
      <w:pPr>
        <w:pStyle w:val="aff8"/>
        <w:numPr>
          <w:ilvl w:val="0"/>
          <w:numId w:val="67"/>
        </w:numPr>
        <w:tabs>
          <w:tab w:val="left" w:pos="0"/>
          <w:tab w:val="left" w:pos="709"/>
          <w:tab w:val="left" w:pos="851"/>
        </w:tabs>
        <w:suppressAutoHyphens/>
        <w:snapToGrid w:val="0"/>
        <w:ind w:left="0" w:firstLine="567"/>
      </w:pPr>
      <w:r w:rsidRPr="00AE3B64">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AE3B64" w:rsidRDefault="00476DF1" w:rsidP="001F6370">
      <w:pPr>
        <w:pStyle w:val="aff8"/>
        <w:numPr>
          <w:ilvl w:val="0"/>
          <w:numId w:val="67"/>
        </w:numPr>
        <w:tabs>
          <w:tab w:val="left" w:pos="0"/>
          <w:tab w:val="left" w:pos="709"/>
          <w:tab w:val="left" w:pos="851"/>
        </w:tabs>
        <w:suppressAutoHyphens/>
        <w:snapToGrid w:val="0"/>
        <w:ind w:left="0" w:firstLine="567"/>
      </w:pPr>
      <w:r w:rsidRPr="00AE3B64">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D0E459C" w14:textId="77777777" w:rsidR="00476DF1" w:rsidRPr="00AE3B64" w:rsidRDefault="00476DF1" w:rsidP="001F6370">
      <w:pPr>
        <w:pStyle w:val="aff8"/>
        <w:widowControl w:val="0"/>
        <w:numPr>
          <w:ilvl w:val="0"/>
          <w:numId w:val="67"/>
        </w:numPr>
        <w:tabs>
          <w:tab w:val="left" w:pos="0"/>
          <w:tab w:val="left" w:pos="709"/>
          <w:tab w:val="left" w:pos="851"/>
        </w:tabs>
        <w:suppressAutoHyphens/>
        <w:autoSpaceDE w:val="0"/>
        <w:autoSpaceDN w:val="0"/>
        <w:adjustRightInd w:val="0"/>
        <w:snapToGrid w:val="0"/>
        <w:ind w:left="0" w:firstLine="567"/>
        <w:rPr>
          <w:lang w:eastAsia="ar-SA"/>
        </w:rPr>
      </w:pPr>
      <w:r w:rsidRPr="00AE3B64">
        <w:t xml:space="preserve">хранение пестицидов и </w:t>
      </w:r>
      <w:proofErr w:type="spellStart"/>
      <w:r w:rsidRPr="00AE3B64">
        <w:t>агрохимикатов</w:t>
      </w:r>
      <w:proofErr w:type="spellEnd"/>
      <w:r w:rsidRPr="00AE3B64">
        <w:t xml:space="preserve"> (за исключением хранения </w:t>
      </w:r>
      <w:proofErr w:type="spellStart"/>
      <w:r w:rsidRPr="00AE3B64">
        <w:t>агрохимикатов</w:t>
      </w:r>
      <w:proofErr w:type="spellEnd"/>
      <w:r w:rsidRPr="00AE3B64">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AE3B64">
        <w:t>агрохимикатов</w:t>
      </w:r>
      <w:proofErr w:type="spellEnd"/>
      <w:r w:rsidRPr="00AE3B64">
        <w:t>;</w:t>
      </w:r>
    </w:p>
    <w:p w14:paraId="4791230D" w14:textId="77777777" w:rsidR="00476DF1" w:rsidRPr="00AE3B64" w:rsidRDefault="00476DF1" w:rsidP="001F6370">
      <w:pPr>
        <w:pStyle w:val="aff8"/>
        <w:widowControl w:val="0"/>
        <w:numPr>
          <w:ilvl w:val="0"/>
          <w:numId w:val="67"/>
        </w:numPr>
        <w:tabs>
          <w:tab w:val="left" w:pos="0"/>
          <w:tab w:val="left" w:pos="709"/>
          <w:tab w:val="left" w:pos="851"/>
        </w:tabs>
        <w:suppressAutoHyphens/>
        <w:autoSpaceDE w:val="0"/>
        <w:autoSpaceDN w:val="0"/>
        <w:adjustRightInd w:val="0"/>
        <w:snapToGrid w:val="0"/>
        <w:ind w:left="0" w:firstLine="567"/>
        <w:rPr>
          <w:lang w:eastAsia="ar-SA"/>
        </w:rPr>
      </w:pPr>
      <w:r w:rsidRPr="00AE3B64">
        <w:rPr>
          <w:lang w:eastAsia="ar-SA"/>
        </w:rPr>
        <w:t>сброс сточных, в том числе дренажных, вод;</w:t>
      </w:r>
    </w:p>
    <w:p w14:paraId="25FA7819" w14:textId="62A5D1A6" w:rsidR="00476DF1" w:rsidRPr="00AE3B64" w:rsidRDefault="00476DF1" w:rsidP="001F6370">
      <w:pPr>
        <w:pStyle w:val="aff8"/>
        <w:widowControl w:val="0"/>
        <w:numPr>
          <w:ilvl w:val="0"/>
          <w:numId w:val="67"/>
        </w:numPr>
        <w:tabs>
          <w:tab w:val="left" w:pos="0"/>
          <w:tab w:val="left" w:pos="709"/>
          <w:tab w:val="left" w:pos="851"/>
        </w:tabs>
        <w:suppressAutoHyphens/>
        <w:autoSpaceDE w:val="0"/>
        <w:autoSpaceDN w:val="0"/>
        <w:adjustRightInd w:val="0"/>
        <w:snapToGrid w:val="0"/>
        <w:ind w:left="0" w:firstLine="567"/>
        <w:rPr>
          <w:lang w:eastAsia="ar-SA"/>
        </w:rPr>
      </w:pPr>
      <w:r w:rsidRPr="00AE3B64">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66" w:history="1">
        <w:r w:rsidRPr="00AE3B64">
          <w:rPr>
            <w:lang w:eastAsia="ar-SA"/>
          </w:rPr>
          <w:t>статьей 19.1</w:t>
        </w:r>
      </w:hyperlink>
      <w:r w:rsidRPr="00AE3B64">
        <w:rPr>
          <w:lang w:eastAsia="ar-SA"/>
        </w:rPr>
        <w:t xml:space="preserve"> Закона Российской Федерации от 21</w:t>
      </w:r>
      <w:r w:rsidR="00520BC1">
        <w:rPr>
          <w:lang w:eastAsia="ar-SA"/>
        </w:rPr>
        <w:t>.02.</w:t>
      </w:r>
      <w:r w:rsidRPr="00AE3B64">
        <w:rPr>
          <w:lang w:eastAsia="ar-SA"/>
        </w:rPr>
        <w:t>1992 № 2395-1 «О недрах»).</w:t>
      </w:r>
    </w:p>
    <w:p w14:paraId="14DE30C6" w14:textId="54951C3E" w:rsidR="00476DF1" w:rsidRPr="00AE3B64" w:rsidRDefault="00476DF1" w:rsidP="001F6370">
      <w:pPr>
        <w:pStyle w:val="aff8"/>
        <w:numPr>
          <w:ilvl w:val="6"/>
          <w:numId w:val="66"/>
        </w:numPr>
        <w:tabs>
          <w:tab w:val="left" w:pos="0"/>
          <w:tab w:val="left" w:pos="567"/>
          <w:tab w:val="left" w:pos="709"/>
          <w:tab w:val="left" w:pos="1080"/>
          <w:tab w:val="left" w:pos="1134"/>
        </w:tabs>
        <w:suppressAutoHyphens/>
        <w:snapToGrid w:val="0"/>
        <w:ind w:left="0" w:firstLine="426"/>
      </w:pPr>
      <w:r w:rsidRPr="00AE3B64">
        <w:t>В границах п</w:t>
      </w:r>
      <w:r w:rsidR="00A50000">
        <w:t>рибрежных защитных полос наряду</w:t>
      </w:r>
      <w:r w:rsidRPr="00AE3B64">
        <w:t xml:space="preserve"> с ограничениями, установленными частью 3 настоящей статьи, запрещается:</w:t>
      </w:r>
    </w:p>
    <w:p w14:paraId="2B01DFAB" w14:textId="77777777" w:rsidR="00476DF1" w:rsidRPr="00AE3B64" w:rsidRDefault="00476DF1" w:rsidP="001F6370">
      <w:pPr>
        <w:pStyle w:val="aff8"/>
        <w:numPr>
          <w:ilvl w:val="0"/>
          <w:numId w:val="68"/>
        </w:numPr>
        <w:tabs>
          <w:tab w:val="left" w:pos="0"/>
          <w:tab w:val="left" w:pos="709"/>
          <w:tab w:val="left" w:pos="851"/>
        </w:tabs>
        <w:suppressAutoHyphens/>
        <w:snapToGrid w:val="0"/>
        <w:ind w:left="0" w:firstLine="567"/>
      </w:pPr>
      <w:r w:rsidRPr="00AE3B64">
        <w:t>распашка земель;</w:t>
      </w:r>
    </w:p>
    <w:p w14:paraId="01EE5E65" w14:textId="77777777" w:rsidR="00476DF1" w:rsidRPr="00AE3B64" w:rsidRDefault="00476DF1" w:rsidP="001F6370">
      <w:pPr>
        <w:pStyle w:val="aff8"/>
        <w:numPr>
          <w:ilvl w:val="0"/>
          <w:numId w:val="68"/>
        </w:numPr>
        <w:tabs>
          <w:tab w:val="left" w:pos="0"/>
          <w:tab w:val="left" w:pos="709"/>
          <w:tab w:val="left" w:pos="851"/>
        </w:tabs>
        <w:suppressAutoHyphens/>
        <w:snapToGrid w:val="0"/>
        <w:ind w:left="0" w:firstLine="567"/>
      </w:pPr>
      <w:r w:rsidRPr="00AE3B64">
        <w:t>размещение отвалов размываемых грунтов;</w:t>
      </w:r>
    </w:p>
    <w:p w14:paraId="30A7EFCE" w14:textId="77777777" w:rsidR="00476DF1" w:rsidRPr="00AE3B64" w:rsidRDefault="00476DF1" w:rsidP="001F6370">
      <w:pPr>
        <w:pStyle w:val="aff8"/>
        <w:numPr>
          <w:ilvl w:val="0"/>
          <w:numId w:val="68"/>
        </w:numPr>
        <w:tabs>
          <w:tab w:val="left" w:pos="0"/>
          <w:tab w:val="left" w:pos="709"/>
          <w:tab w:val="left" w:pos="851"/>
        </w:tabs>
        <w:suppressAutoHyphens/>
        <w:snapToGrid w:val="0"/>
        <w:ind w:left="0" w:firstLine="567"/>
      </w:pPr>
      <w:r w:rsidRPr="00AE3B64">
        <w:t>выпас сельскохозяйственных животных и организация для них летних лагерей, ванн.</w:t>
      </w:r>
    </w:p>
    <w:p w14:paraId="35A784A3" w14:textId="77777777" w:rsidR="00476DF1" w:rsidRPr="00AE3B64" w:rsidRDefault="00476DF1" w:rsidP="001F6370">
      <w:pPr>
        <w:pStyle w:val="aff8"/>
        <w:widowControl w:val="0"/>
        <w:numPr>
          <w:ilvl w:val="6"/>
          <w:numId w:val="66"/>
        </w:numPr>
        <w:tabs>
          <w:tab w:val="left" w:pos="0"/>
          <w:tab w:val="left" w:pos="709"/>
          <w:tab w:val="left" w:pos="851"/>
        </w:tabs>
        <w:suppressAutoHyphens/>
        <w:autoSpaceDE w:val="0"/>
        <w:autoSpaceDN w:val="0"/>
        <w:adjustRightInd w:val="0"/>
        <w:snapToGrid w:val="0"/>
        <w:ind w:left="0" w:firstLine="426"/>
        <w:rPr>
          <w:lang w:eastAsia="ar-SA"/>
        </w:rPr>
      </w:pPr>
      <w:r w:rsidRPr="00AE3B64">
        <w:rPr>
          <w:lang w:eastAsia="ar-SA"/>
        </w:rPr>
        <w:t xml:space="preserve">В границах </w:t>
      </w:r>
      <w:proofErr w:type="spellStart"/>
      <w:r w:rsidRPr="00AE3B64">
        <w:rPr>
          <w:lang w:eastAsia="ar-SA"/>
        </w:rPr>
        <w:t>водоохранных</w:t>
      </w:r>
      <w:proofErr w:type="spellEnd"/>
      <w:r w:rsidRPr="00AE3B64">
        <w:rPr>
          <w:lang w:eastAsia="ar-SA"/>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AE3B64" w:rsidRDefault="00476DF1" w:rsidP="001F6370">
      <w:pPr>
        <w:pStyle w:val="aff8"/>
        <w:widowControl w:val="0"/>
        <w:numPr>
          <w:ilvl w:val="6"/>
          <w:numId w:val="66"/>
        </w:numPr>
        <w:tabs>
          <w:tab w:val="left" w:pos="0"/>
          <w:tab w:val="left" w:pos="567"/>
          <w:tab w:val="left" w:pos="709"/>
        </w:tabs>
        <w:suppressAutoHyphens/>
        <w:autoSpaceDE w:val="0"/>
        <w:autoSpaceDN w:val="0"/>
        <w:adjustRightInd w:val="0"/>
        <w:snapToGrid w:val="0"/>
        <w:ind w:left="0" w:firstLine="426"/>
        <w:rPr>
          <w:lang w:eastAsia="ar-SA"/>
        </w:rPr>
      </w:pPr>
      <w:bookmarkStart w:id="89" w:name="Par942"/>
      <w:bookmarkEnd w:id="89"/>
      <w:r w:rsidRPr="00AE3B64">
        <w:rPr>
          <w:lang w:eastAsia="ar-SA"/>
        </w:rPr>
        <w:t>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AE3B64" w:rsidRDefault="00476DF1" w:rsidP="001F6370">
      <w:pPr>
        <w:pStyle w:val="aff8"/>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lastRenderedPageBreak/>
        <w:t>централизованные системы водоотведения (канализации), централизованные ливневые системы водоотведения;</w:t>
      </w:r>
    </w:p>
    <w:p w14:paraId="0B94A782" w14:textId="77777777" w:rsidR="00476DF1" w:rsidRPr="00AE3B64" w:rsidRDefault="00476DF1" w:rsidP="001F6370">
      <w:pPr>
        <w:pStyle w:val="aff8"/>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AE3B64" w:rsidRDefault="00476DF1" w:rsidP="001F6370">
      <w:pPr>
        <w:pStyle w:val="aff8"/>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AE3B64" w:rsidRDefault="00476DF1" w:rsidP="001F6370">
      <w:pPr>
        <w:pStyle w:val="aff8"/>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AE3B64" w:rsidRDefault="00476DF1" w:rsidP="001F6370">
      <w:pPr>
        <w:pStyle w:val="aff8"/>
        <w:widowControl w:val="0"/>
        <w:numPr>
          <w:ilvl w:val="0"/>
          <w:numId w:val="69"/>
        </w:numPr>
        <w:tabs>
          <w:tab w:val="left" w:pos="0"/>
          <w:tab w:val="left" w:pos="851"/>
          <w:tab w:val="left" w:pos="1134"/>
        </w:tabs>
        <w:suppressAutoHyphens/>
        <w:autoSpaceDE w:val="0"/>
        <w:autoSpaceDN w:val="0"/>
        <w:adjustRightInd w:val="0"/>
        <w:snapToGrid w:val="0"/>
        <w:ind w:left="0" w:firstLine="567"/>
        <w:rPr>
          <w:lang w:eastAsia="ar-SA"/>
        </w:rPr>
      </w:pPr>
      <w:r w:rsidRPr="00AE3B64">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AE3B64" w:rsidRDefault="00476DF1" w:rsidP="001F6370">
      <w:pPr>
        <w:pStyle w:val="aff8"/>
        <w:widowControl w:val="0"/>
        <w:numPr>
          <w:ilvl w:val="6"/>
          <w:numId w:val="66"/>
        </w:numPr>
        <w:tabs>
          <w:tab w:val="left" w:pos="0"/>
          <w:tab w:val="left" w:pos="426"/>
        </w:tabs>
        <w:suppressAutoHyphens/>
        <w:autoSpaceDE w:val="0"/>
        <w:autoSpaceDN w:val="0"/>
        <w:adjustRightInd w:val="0"/>
        <w:snapToGrid w:val="0"/>
        <w:ind w:left="0" w:firstLine="426"/>
        <w:rPr>
          <w:lang w:eastAsia="ar-SA"/>
        </w:rPr>
      </w:pPr>
      <w:r w:rsidRPr="00AE3B64">
        <w:rPr>
          <w:lang w:eastAsia="ar-SA"/>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AE3B64">
        <w:rPr>
          <w:lang w:eastAsia="ar-SA"/>
        </w:rPr>
        <w:t>водоохранных</w:t>
      </w:r>
      <w:proofErr w:type="spellEnd"/>
      <w:r w:rsidRPr="00AE3B64">
        <w:rPr>
          <w:lang w:eastAsia="ar-SA"/>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AE3B64">
          <w:rPr>
            <w:lang w:eastAsia="ar-SA"/>
          </w:rPr>
          <w:t>пункте 1 части 6</w:t>
        </w:r>
      </w:hyperlink>
      <w:r w:rsidRPr="00AE3B64">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1A958A17" w14:textId="7AA0522D" w:rsidR="001466A2" w:rsidRPr="00AE3B64" w:rsidRDefault="001466A2" w:rsidP="001707BA">
      <w:pPr>
        <w:widowControl w:val="0"/>
        <w:numPr>
          <w:ilvl w:val="2"/>
          <w:numId w:val="0"/>
        </w:numPr>
        <w:tabs>
          <w:tab w:val="left" w:pos="0"/>
          <w:tab w:val="left" w:pos="1134"/>
        </w:tabs>
        <w:suppressAutoHyphens/>
        <w:spacing w:before="120" w:line="276" w:lineRule="auto"/>
        <w:outlineLvl w:val="2"/>
        <w:rPr>
          <w:b/>
          <w:bCs/>
          <w:lang w:eastAsia="en-US"/>
        </w:rPr>
      </w:pPr>
      <w:bookmarkStart w:id="90" w:name="_Toc169180629"/>
      <w:r w:rsidRPr="00AE3B64">
        <w:rPr>
          <w:b/>
          <w:bCs/>
          <w:lang w:eastAsia="en-US"/>
        </w:rPr>
        <w:t>Статья 3</w:t>
      </w:r>
      <w:r w:rsidR="00B8190D">
        <w:rPr>
          <w:b/>
          <w:bCs/>
          <w:lang w:eastAsia="en-US"/>
        </w:rPr>
        <w:t>6</w:t>
      </w:r>
      <w:r w:rsidRPr="00AE3B64">
        <w:rPr>
          <w:b/>
          <w:bCs/>
          <w:lang w:eastAsia="en-US"/>
        </w:rPr>
        <w:t>. Ограничения использования земельных участков и объектов капитального строительства в защитных зонах объектов культурного наследия</w:t>
      </w:r>
      <w:bookmarkEnd w:id="90"/>
    </w:p>
    <w:p w14:paraId="75DF5670" w14:textId="250E7170" w:rsidR="001466A2" w:rsidRPr="00AE3B64" w:rsidRDefault="001466A2" w:rsidP="001466A2">
      <w:pPr>
        <w:tabs>
          <w:tab w:val="left" w:pos="0"/>
          <w:tab w:val="left" w:pos="1080"/>
          <w:tab w:val="left" w:pos="1134"/>
        </w:tabs>
        <w:suppressAutoHyphens/>
        <w:snapToGrid w:val="0"/>
        <w:spacing w:line="276" w:lineRule="auto"/>
        <w:ind w:firstLine="426"/>
        <w:jc w:val="both"/>
      </w:pPr>
      <w:r w:rsidRPr="00AE3B64">
        <w:t>1. В соответствии с частью 1 статьи 34.1 Федерального закона от 25</w:t>
      </w:r>
      <w:r w:rsidR="00520BC1">
        <w:t>.06.</w:t>
      </w:r>
      <w:r w:rsidRPr="00AE3B64">
        <w:t>2002 № 73-ФЗ «Об объектах культурного наследия (памятниках истории и культуры) народов Российской Федерации» 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14040ED6" w14:textId="42D39974" w:rsidR="001466A2" w:rsidRPr="00AE3B64" w:rsidRDefault="001466A2" w:rsidP="001466A2">
      <w:pPr>
        <w:tabs>
          <w:tab w:val="left" w:pos="0"/>
          <w:tab w:val="left" w:pos="1080"/>
          <w:tab w:val="left" w:pos="1134"/>
        </w:tabs>
        <w:suppressAutoHyphens/>
        <w:snapToGrid w:val="0"/>
        <w:spacing w:line="276" w:lineRule="auto"/>
        <w:ind w:firstLine="426"/>
        <w:jc w:val="both"/>
      </w:pPr>
      <w:r w:rsidRPr="00AE3B64">
        <w:t xml:space="preserve">2. В соответствии с частью 2 статьи 34.1 Федерального закона от </w:t>
      </w:r>
      <w:r w:rsidR="00520BC1" w:rsidRPr="00AE3B64">
        <w:t>25</w:t>
      </w:r>
      <w:r w:rsidR="00520BC1">
        <w:t>.06.</w:t>
      </w:r>
      <w:r w:rsidR="00520BC1" w:rsidRPr="00AE3B64">
        <w:t>2002 № 73-ФЗ</w:t>
      </w:r>
      <w:r w:rsidRPr="00AE3B64">
        <w:t xml:space="preserve"> «Об объектах культурного наследия (памятниках истории и культуры) народов Российской Федерации»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67" w:history="1">
        <w:r w:rsidRPr="00AE3B64">
          <w:t>статьей 56.4</w:t>
        </w:r>
      </w:hyperlink>
      <w:r w:rsidRPr="00AE3B64">
        <w:t xml:space="preserve"> указанного Федерального закона требования и ограничения.</w:t>
      </w:r>
    </w:p>
    <w:p w14:paraId="7AB9DCDD" w14:textId="39C9FD8D" w:rsidR="001466A2" w:rsidRPr="00AE3B64" w:rsidRDefault="001466A2" w:rsidP="001466A2">
      <w:pPr>
        <w:tabs>
          <w:tab w:val="left" w:pos="0"/>
          <w:tab w:val="left" w:pos="1080"/>
          <w:tab w:val="left" w:pos="1134"/>
        </w:tabs>
        <w:suppressAutoHyphens/>
        <w:snapToGrid w:val="0"/>
        <w:spacing w:line="276" w:lineRule="auto"/>
        <w:ind w:firstLine="426"/>
        <w:jc w:val="both"/>
      </w:pPr>
      <w:r w:rsidRPr="00AE3B64">
        <w:t xml:space="preserve">3. В соответствии с частью 3 статьи 34.1 Федерального закона от </w:t>
      </w:r>
      <w:r w:rsidR="00520BC1" w:rsidRPr="00AE3B64">
        <w:t>25</w:t>
      </w:r>
      <w:r w:rsidR="00520BC1">
        <w:t>.06.</w:t>
      </w:r>
      <w:r w:rsidR="00520BC1" w:rsidRPr="00AE3B64">
        <w:t>2002 № 73-ФЗ</w:t>
      </w:r>
      <w:r w:rsidRPr="00AE3B64">
        <w:t xml:space="preserve">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14:paraId="475B022C" w14:textId="77777777" w:rsidR="001466A2" w:rsidRPr="00AE3B64" w:rsidRDefault="001466A2" w:rsidP="001F6370">
      <w:pPr>
        <w:pStyle w:val="aff8"/>
        <w:numPr>
          <w:ilvl w:val="0"/>
          <w:numId w:val="84"/>
        </w:numPr>
        <w:tabs>
          <w:tab w:val="left" w:pos="851"/>
        </w:tabs>
        <w:suppressAutoHyphens/>
        <w:snapToGrid w:val="0"/>
        <w:ind w:left="0" w:firstLine="567"/>
      </w:pPr>
      <w:r w:rsidRPr="00AE3B64">
        <w:lastRenderedPageBreak/>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096F1D71" w14:textId="77777777" w:rsidR="001466A2" w:rsidRPr="00AE3B64" w:rsidRDefault="001466A2" w:rsidP="001F6370">
      <w:pPr>
        <w:pStyle w:val="aff8"/>
        <w:numPr>
          <w:ilvl w:val="0"/>
          <w:numId w:val="84"/>
        </w:numPr>
        <w:tabs>
          <w:tab w:val="left" w:pos="851"/>
        </w:tabs>
        <w:suppressAutoHyphens/>
        <w:snapToGrid w:val="0"/>
        <w:ind w:left="0" w:firstLine="567"/>
      </w:pPr>
      <w:r w:rsidRPr="00AE3B64">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06C92829" w14:textId="46AC5A04" w:rsidR="001466A2" w:rsidRPr="00AE3B64" w:rsidRDefault="001466A2" w:rsidP="001466A2">
      <w:pPr>
        <w:tabs>
          <w:tab w:val="left" w:pos="0"/>
          <w:tab w:val="left" w:pos="1080"/>
          <w:tab w:val="left" w:pos="1134"/>
        </w:tabs>
        <w:suppressAutoHyphens/>
        <w:snapToGrid w:val="0"/>
        <w:spacing w:line="276" w:lineRule="auto"/>
        <w:ind w:firstLine="426"/>
        <w:jc w:val="both"/>
      </w:pPr>
      <w:r w:rsidRPr="00AE3B64">
        <w:t xml:space="preserve">4. Исходя из требований части 4 статьи 34.1 Федерального закона от </w:t>
      </w:r>
      <w:r w:rsidR="00520BC1" w:rsidRPr="00AE3B64">
        <w:t>25</w:t>
      </w:r>
      <w:r w:rsidR="00520BC1">
        <w:t>.06.</w:t>
      </w:r>
      <w:r w:rsidR="00520BC1" w:rsidRPr="00AE3B64">
        <w:t>2002 № 73-ФЗ</w:t>
      </w:r>
      <w:r w:rsidRPr="00AE3B64">
        <w:t xml:space="preserve"> «Об объектах культурного наследия (памятниках истории и культуры) народов Российской Федерации»,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7CC4E2BB" w14:textId="330BCE0A" w:rsidR="000D2369" w:rsidRPr="00AE3B64" w:rsidRDefault="000D2369" w:rsidP="001707BA">
      <w:pPr>
        <w:autoSpaceDE w:val="0"/>
        <w:autoSpaceDN w:val="0"/>
        <w:adjustRightInd w:val="0"/>
        <w:spacing w:before="120" w:line="276" w:lineRule="auto"/>
        <w:outlineLvl w:val="2"/>
        <w:rPr>
          <w:b/>
          <w:bCs/>
        </w:rPr>
      </w:pPr>
      <w:bookmarkStart w:id="91" w:name="_Toc409787205"/>
      <w:bookmarkStart w:id="92" w:name="_Toc380405265"/>
      <w:bookmarkStart w:id="93" w:name="_Toc355791809"/>
      <w:bookmarkStart w:id="94" w:name="_Toc421624850"/>
      <w:bookmarkStart w:id="95" w:name="_Toc441087278"/>
      <w:bookmarkStart w:id="96" w:name="_Toc68857106"/>
      <w:bookmarkStart w:id="97" w:name="_Toc87617753"/>
      <w:bookmarkStart w:id="98" w:name="_Toc111136701"/>
      <w:bookmarkStart w:id="99" w:name="_Toc169180630"/>
      <w:r w:rsidRPr="00AE3B64">
        <w:rPr>
          <w:b/>
          <w:bCs/>
          <w:lang w:eastAsia="en-US"/>
        </w:rPr>
        <w:t>Статья 3</w:t>
      </w:r>
      <w:r w:rsidR="00B8190D">
        <w:rPr>
          <w:b/>
          <w:bCs/>
          <w:lang w:eastAsia="en-US"/>
        </w:rPr>
        <w:t>7</w:t>
      </w:r>
      <w:r w:rsidRPr="00AE3B64">
        <w:rPr>
          <w:b/>
          <w:bCs/>
          <w:lang w:eastAsia="en-US"/>
        </w:rPr>
        <w:t xml:space="preserve">. Ограничения использования земельных участков и объектов капитального строительства на территории охранных зон </w:t>
      </w:r>
      <w:bookmarkEnd w:id="91"/>
      <w:bookmarkEnd w:id="92"/>
      <w:bookmarkEnd w:id="93"/>
      <w:bookmarkEnd w:id="94"/>
      <w:bookmarkEnd w:id="95"/>
      <w:bookmarkEnd w:id="96"/>
      <w:r w:rsidRPr="00AE3B64">
        <w:rPr>
          <w:b/>
          <w:bCs/>
        </w:rPr>
        <w:t>объектов электроэнергетики (объектов электросетевого хозяйства и объектов по производству электрической энергии)</w:t>
      </w:r>
      <w:bookmarkEnd w:id="97"/>
      <w:bookmarkEnd w:id="98"/>
      <w:bookmarkEnd w:id="99"/>
    </w:p>
    <w:p w14:paraId="283B2A67" w14:textId="77777777" w:rsidR="000D2369" w:rsidRPr="00AE3B64" w:rsidRDefault="000D2369" w:rsidP="001F6370">
      <w:pPr>
        <w:pStyle w:val="aff8"/>
        <w:numPr>
          <w:ilvl w:val="6"/>
          <w:numId w:val="74"/>
        </w:numPr>
        <w:tabs>
          <w:tab w:val="left" w:pos="0"/>
          <w:tab w:val="left" w:pos="709"/>
          <w:tab w:val="left" w:pos="1080"/>
          <w:tab w:val="left" w:pos="1134"/>
        </w:tabs>
        <w:suppressAutoHyphens/>
        <w:snapToGrid w:val="0"/>
        <w:ind w:left="0" w:firstLine="426"/>
        <w:rPr>
          <w:lang w:eastAsia="ar-SA"/>
        </w:rPr>
      </w:pPr>
      <w:bookmarkStart w:id="100" w:name="_Hlk68768258"/>
      <w:r w:rsidRPr="00AE3B64">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08C7BE91" w:rsidR="000D2369" w:rsidRPr="00AE3B64" w:rsidRDefault="000D2369" w:rsidP="001F6370">
      <w:pPr>
        <w:pStyle w:val="aff8"/>
        <w:numPr>
          <w:ilvl w:val="6"/>
          <w:numId w:val="74"/>
        </w:numPr>
        <w:tabs>
          <w:tab w:val="left" w:pos="0"/>
          <w:tab w:val="left" w:pos="709"/>
          <w:tab w:val="left" w:pos="1080"/>
          <w:tab w:val="left" w:pos="1134"/>
        </w:tabs>
        <w:suppressAutoHyphens/>
        <w:snapToGrid w:val="0"/>
        <w:ind w:left="0" w:firstLine="426"/>
        <w:rPr>
          <w:lang w:eastAsia="ar-SA"/>
        </w:rPr>
      </w:pPr>
      <w:r w:rsidRPr="00AE3B64">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7C6535">
        <w:rPr>
          <w:lang w:eastAsia="ar-SA"/>
        </w:rPr>
        <w:t>е</w:t>
      </w:r>
      <w:r w:rsidRPr="00AE3B64">
        <w:rPr>
          <w:lang w:eastAsia="ar-SA"/>
        </w:rPr>
        <w:t xml:space="preserve">нных </w:t>
      </w:r>
      <w:r w:rsidR="007C6535">
        <w:rPr>
          <w:lang w:eastAsia="ar-SA"/>
        </w:rPr>
        <w:t>п</w:t>
      </w:r>
      <w:r w:rsidRPr="00AE3B64">
        <w:rPr>
          <w:lang w:eastAsia="ar-SA"/>
        </w:rPr>
        <w:t>остановлением Правительства Российской Федерации от 24</w:t>
      </w:r>
      <w:r w:rsidR="00520BC1">
        <w:rPr>
          <w:lang w:eastAsia="ar-SA"/>
        </w:rPr>
        <w:t>.02.</w:t>
      </w:r>
      <w:r w:rsidRPr="00AE3B64">
        <w:rPr>
          <w:lang w:eastAsia="ar-SA"/>
        </w:rPr>
        <w:t>2009 № 160.</w:t>
      </w:r>
    </w:p>
    <w:p w14:paraId="3FC64A60" w14:textId="77777777" w:rsidR="000D2369" w:rsidRPr="00AE3B64" w:rsidRDefault="000D2369" w:rsidP="001F6370">
      <w:pPr>
        <w:pStyle w:val="aff8"/>
        <w:numPr>
          <w:ilvl w:val="6"/>
          <w:numId w:val="74"/>
        </w:numPr>
        <w:tabs>
          <w:tab w:val="left" w:pos="0"/>
          <w:tab w:val="left" w:pos="709"/>
          <w:tab w:val="left" w:pos="1080"/>
          <w:tab w:val="left" w:pos="1134"/>
        </w:tabs>
        <w:suppressAutoHyphens/>
        <w:snapToGrid w:val="0"/>
        <w:ind w:left="0" w:firstLine="426"/>
        <w:rPr>
          <w:lang w:eastAsia="ar-SA"/>
        </w:rPr>
      </w:pPr>
      <w:r w:rsidRPr="00AE3B64">
        <w:rPr>
          <w:lang w:eastAsia="ar-SA"/>
        </w:rPr>
        <w:t>Охранные зоны устанавливаются:</w:t>
      </w:r>
    </w:p>
    <w:p w14:paraId="35202011" w14:textId="3283FC83" w:rsidR="000D2369" w:rsidRPr="00AE3B64" w:rsidRDefault="000D2369" w:rsidP="001F6370">
      <w:pPr>
        <w:pStyle w:val="aff8"/>
        <w:numPr>
          <w:ilvl w:val="1"/>
          <w:numId w:val="75"/>
        </w:numPr>
        <w:tabs>
          <w:tab w:val="left" w:pos="709"/>
          <w:tab w:val="left" w:pos="851"/>
        </w:tabs>
        <w:autoSpaceDE w:val="0"/>
        <w:autoSpaceDN w:val="0"/>
        <w:adjustRightInd w:val="0"/>
        <w:snapToGrid w:val="0"/>
        <w:ind w:left="0" w:firstLine="567"/>
        <w:rPr>
          <w:lang w:eastAsia="en-US"/>
        </w:rPr>
      </w:pPr>
      <w:r w:rsidRPr="00AE3B64">
        <w:rPr>
          <w:lang w:eastAsia="en-US"/>
        </w:rPr>
        <w:t xml:space="preserve">вдоль воздушных линий электропередачи </w:t>
      </w:r>
      <w:r w:rsidR="007C6535">
        <w:rPr>
          <w:lang w:eastAsia="en-US"/>
        </w:rPr>
        <w:t>—</w:t>
      </w:r>
      <w:r w:rsidRPr="00AE3B64">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6482F388" w:rsidR="000D2369" w:rsidRPr="00AE3B64" w:rsidRDefault="000D2369" w:rsidP="001F6370">
      <w:pPr>
        <w:pStyle w:val="aff8"/>
        <w:numPr>
          <w:ilvl w:val="0"/>
          <w:numId w:val="76"/>
        </w:numPr>
        <w:tabs>
          <w:tab w:val="left" w:pos="0"/>
          <w:tab w:val="left" w:pos="851"/>
          <w:tab w:val="left" w:pos="993"/>
        </w:tabs>
        <w:suppressAutoHyphens/>
        <w:autoSpaceDE w:val="0"/>
        <w:ind w:left="0" w:firstLine="709"/>
        <w:rPr>
          <w:lang w:eastAsia="ar-SA"/>
        </w:rPr>
      </w:pPr>
      <w:r w:rsidRPr="00AE3B64">
        <w:rPr>
          <w:lang w:eastAsia="ar-SA"/>
        </w:rPr>
        <w:t xml:space="preserve">при проектном номинальном классе напряжения до 1 </w:t>
      </w:r>
      <w:proofErr w:type="spellStart"/>
      <w:r w:rsidRPr="00AE3B64">
        <w:rPr>
          <w:lang w:eastAsia="ar-SA"/>
        </w:rPr>
        <w:t>кВ</w:t>
      </w:r>
      <w:proofErr w:type="spellEnd"/>
      <w:r w:rsidRPr="00AE3B64">
        <w:rPr>
          <w:lang w:eastAsia="ar-SA"/>
        </w:rPr>
        <w:t xml:space="preserve"> </w:t>
      </w:r>
      <w:r w:rsidR="007C6535">
        <w:rPr>
          <w:lang w:eastAsia="ar-SA"/>
        </w:rPr>
        <w:t>—</w:t>
      </w:r>
      <w:r w:rsidRPr="00AE3B64">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02EE03CE" w14:textId="4F6FF5A0" w:rsidR="000D2369" w:rsidRPr="00AE3B64" w:rsidRDefault="000D2369" w:rsidP="001F6370">
      <w:pPr>
        <w:pStyle w:val="aff8"/>
        <w:numPr>
          <w:ilvl w:val="0"/>
          <w:numId w:val="76"/>
        </w:numPr>
        <w:tabs>
          <w:tab w:val="left" w:pos="0"/>
          <w:tab w:val="left" w:pos="851"/>
          <w:tab w:val="left" w:pos="993"/>
        </w:tabs>
        <w:suppressAutoHyphens/>
        <w:autoSpaceDE w:val="0"/>
        <w:ind w:left="0" w:firstLine="709"/>
        <w:rPr>
          <w:lang w:eastAsia="ar-SA"/>
        </w:rPr>
      </w:pPr>
      <w:r w:rsidRPr="00AE3B64">
        <w:rPr>
          <w:lang w:eastAsia="ar-SA"/>
        </w:rPr>
        <w:t>при проектном но</w:t>
      </w:r>
      <w:r w:rsidR="007C6535">
        <w:rPr>
          <w:lang w:eastAsia="ar-SA"/>
        </w:rPr>
        <w:t>минальном классе напряжения 1–</w:t>
      </w:r>
      <w:r w:rsidRPr="00AE3B64">
        <w:rPr>
          <w:lang w:eastAsia="ar-SA"/>
        </w:rPr>
        <w:t xml:space="preserve">20 </w:t>
      </w:r>
      <w:proofErr w:type="spellStart"/>
      <w:r w:rsidRPr="00AE3B64">
        <w:rPr>
          <w:lang w:eastAsia="ar-SA"/>
        </w:rPr>
        <w:t>кВ</w:t>
      </w:r>
      <w:proofErr w:type="spellEnd"/>
      <w:r w:rsidRPr="00AE3B64">
        <w:rPr>
          <w:lang w:eastAsia="ar-SA"/>
        </w:rPr>
        <w:t xml:space="preserve"> </w:t>
      </w:r>
      <w:r w:rsidR="007C6535">
        <w:rPr>
          <w:lang w:eastAsia="ar-SA"/>
        </w:rPr>
        <w:t>—</w:t>
      </w:r>
      <w:r w:rsidRPr="00AE3B64">
        <w:rPr>
          <w:lang w:eastAsia="ar-SA"/>
        </w:rPr>
        <w:t xml:space="preserve"> 10 метров (5 </w:t>
      </w:r>
      <w:r w:rsidR="007C6535">
        <w:rPr>
          <w:lang w:eastAsia="ar-SA"/>
        </w:rPr>
        <w:t>—</w:t>
      </w:r>
      <w:r w:rsidRPr="00AE3B64">
        <w:rPr>
          <w:lang w:eastAsia="ar-SA"/>
        </w:rPr>
        <w:t xml:space="preserve"> для линий с самонесущими или изолированными проводами, размещенных в границах населенных пунктов);</w:t>
      </w:r>
    </w:p>
    <w:p w14:paraId="0014BA1A" w14:textId="1EA2DE1F" w:rsidR="000D2369" w:rsidRPr="00AE3B64" w:rsidRDefault="000D2369" w:rsidP="001F6370">
      <w:pPr>
        <w:pStyle w:val="aff8"/>
        <w:numPr>
          <w:ilvl w:val="0"/>
          <w:numId w:val="76"/>
        </w:numPr>
        <w:tabs>
          <w:tab w:val="left" w:pos="0"/>
          <w:tab w:val="left" w:pos="851"/>
          <w:tab w:val="left" w:pos="993"/>
        </w:tabs>
        <w:suppressAutoHyphens/>
        <w:autoSpaceDE w:val="0"/>
        <w:ind w:left="0" w:firstLine="709"/>
        <w:rPr>
          <w:lang w:eastAsia="ar-SA"/>
        </w:rPr>
      </w:pPr>
      <w:r w:rsidRPr="00AE3B64">
        <w:rPr>
          <w:lang w:eastAsia="ar-SA"/>
        </w:rPr>
        <w:t xml:space="preserve">при проектном номинальном классе напряжения 35 </w:t>
      </w:r>
      <w:proofErr w:type="spellStart"/>
      <w:r w:rsidRPr="00AE3B64">
        <w:rPr>
          <w:lang w:eastAsia="ar-SA"/>
        </w:rPr>
        <w:t>кВ</w:t>
      </w:r>
      <w:proofErr w:type="spellEnd"/>
      <w:r w:rsidRPr="00AE3B64">
        <w:rPr>
          <w:lang w:eastAsia="ar-SA"/>
        </w:rPr>
        <w:t xml:space="preserve"> </w:t>
      </w:r>
      <w:r w:rsidR="007C6535">
        <w:rPr>
          <w:lang w:eastAsia="ar-SA"/>
        </w:rPr>
        <w:t>—</w:t>
      </w:r>
      <w:r w:rsidRPr="00AE3B64">
        <w:rPr>
          <w:lang w:eastAsia="ar-SA"/>
        </w:rPr>
        <w:t xml:space="preserve"> 15 метров;</w:t>
      </w:r>
    </w:p>
    <w:p w14:paraId="363416C5" w14:textId="766B2F5B" w:rsidR="000D2369" w:rsidRPr="00AE3B64" w:rsidRDefault="000D2369" w:rsidP="001F6370">
      <w:pPr>
        <w:pStyle w:val="aff8"/>
        <w:numPr>
          <w:ilvl w:val="0"/>
          <w:numId w:val="76"/>
        </w:numPr>
        <w:tabs>
          <w:tab w:val="left" w:pos="0"/>
          <w:tab w:val="left" w:pos="851"/>
          <w:tab w:val="left" w:pos="993"/>
        </w:tabs>
        <w:suppressAutoHyphens/>
        <w:autoSpaceDE w:val="0"/>
        <w:ind w:left="0" w:firstLine="709"/>
        <w:rPr>
          <w:lang w:eastAsia="ar-SA"/>
        </w:rPr>
      </w:pPr>
      <w:r w:rsidRPr="00AE3B64">
        <w:rPr>
          <w:lang w:eastAsia="ar-SA"/>
        </w:rPr>
        <w:t xml:space="preserve">при проектном номинальном классе напряжения 110 </w:t>
      </w:r>
      <w:proofErr w:type="spellStart"/>
      <w:r w:rsidRPr="00AE3B64">
        <w:rPr>
          <w:lang w:eastAsia="ar-SA"/>
        </w:rPr>
        <w:t>кВ</w:t>
      </w:r>
      <w:proofErr w:type="spellEnd"/>
      <w:r w:rsidRPr="00AE3B64">
        <w:rPr>
          <w:lang w:eastAsia="ar-SA"/>
        </w:rPr>
        <w:t xml:space="preserve"> </w:t>
      </w:r>
      <w:r w:rsidR="007C6535">
        <w:rPr>
          <w:lang w:eastAsia="ar-SA"/>
        </w:rPr>
        <w:t>—</w:t>
      </w:r>
      <w:r w:rsidRPr="00AE3B64">
        <w:rPr>
          <w:lang w:eastAsia="ar-SA"/>
        </w:rPr>
        <w:t xml:space="preserve"> 20 метров.</w:t>
      </w:r>
    </w:p>
    <w:p w14:paraId="075A4B32" w14:textId="03C12D35" w:rsidR="000D2369" w:rsidRPr="00AE3B64" w:rsidRDefault="000D2369" w:rsidP="001F6370">
      <w:pPr>
        <w:pStyle w:val="aff8"/>
        <w:numPr>
          <w:ilvl w:val="1"/>
          <w:numId w:val="75"/>
        </w:numPr>
        <w:tabs>
          <w:tab w:val="left" w:pos="851"/>
          <w:tab w:val="left" w:pos="993"/>
        </w:tabs>
        <w:autoSpaceDE w:val="0"/>
        <w:autoSpaceDN w:val="0"/>
        <w:adjustRightInd w:val="0"/>
        <w:snapToGrid w:val="0"/>
        <w:ind w:left="0" w:firstLine="567"/>
        <w:rPr>
          <w:lang w:eastAsia="ar-SA"/>
        </w:rPr>
      </w:pPr>
      <w:r w:rsidRPr="00AE3B64">
        <w:rPr>
          <w:lang w:eastAsia="ar-SA"/>
        </w:rPr>
        <w:t xml:space="preserve">вдоль подземных кабельных линий электропередачи </w:t>
      </w:r>
      <w:r w:rsidR="007C6535">
        <w:rPr>
          <w:lang w:eastAsia="ar-SA"/>
        </w:rPr>
        <w:t>—</w:t>
      </w:r>
      <w:r w:rsidRPr="00AE3B64">
        <w:rPr>
          <w:lang w:eastAsia="ar-SA"/>
        </w:rPr>
        <w:t xml:space="preserve"> в виде части </w:t>
      </w:r>
      <w:r w:rsidRPr="00AE3B64">
        <w:rPr>
          <w:lang w:eastAsia="en-US"/>
        </w:rPr>
        <w:t>поверхности</w:t>
      </w:r>
      <w:r w:rsidRPr="00AE3B64">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w:t>
      </w:r>
      <w:r w:rsidRPr="00AE3B64">
        <w:rPr>
          <w:lang w:eastAsia="ar-SA"/>
        </w:rPr>
        <w:lastRenderedPageBreak/>
        <w:t xml:space="preserve">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7C6535">
        <w:rPr>
          <w:lang w:eastAsia="ar-SA"/>
        </w:rPr>
        <w:t>—</w:t>
      </w:r>
      <w:r w:rsidRPr="00AE3B64">
        <w:rPr>
          <w:lang w:eastAsia="ar-SA"/>
        </w:rPr>
        <w:t xml:space="preserve"> на 0,6 метра в сторону зданий и сооружений и на 1 метр в сторону проезжей части улицы);</w:t>
      </w:r>
    </w:p>
    <w:p w14:paraId="2E037895" w14:textId="77777777" w:rsidR="000D2369" w:rsidRPr="00AE3B64" w:rsidRDefault="000D2369" w:rsidP="001F6370">
      <w:pPr>
        <w:pStyle w:val="aff8"/>
        <w:numPr>
          <w:ilvl w:val="1"/>
          <w:numId w:val="75"/>
        </w:numPr>
        <w:tabs>
          <w:tab w:val="left" w:pos="851"/>
          <w:tab w:val="left" w:pos="993"/>
        </w:tabs>
        <w:autoSpaceDE w:val="0"/>
        <w:autoSpaceDN w:val="0"/>
        <w:adjustRightInd w:val="0"/>
        <w:snapToGrid w:val="0"/>
        <w:ind w:left="0" w:firstLine="567"/>
        <w:rPr>
          <w:lang w:eastAsia="ar-SA"/>
        </w:rPr>
      </w:pPr>
      <w:r w:rsidRPr="00AE3B64">
        <w:rPr>
          <w:lang w:eastAsia="ar-SA"/>
        </w:rPr>
        <w:t xml:space="preserve">вдоль подводных кабельных линий электропередачи – в виде водного пространства от водной поверхности до дна, ограниченного </w:t>
      </w:r>
      <w:bookmarkStart w:id="101" w:name="l122"/>
      <w:bookmarkEnd w:id="101"/>
      <w:r w:rsidRPr="00AE3B64">
        <w:rPr>
          <w:lang w:eastAsia="ar-SA"/>
        </w:rPr>
        <w:t xml:space="preserve">вертикальными плоскостями, отстоящими по обе стороны линии от крайних кабелей на расстоянии 100 метров; </w:t>
      </w:r>
    </w:p>
    <w:p w14:paraId="5635C78A" w14:textId="28894237" w:rsidR="000D2369" w:rsidRPr="00AE3B64" w:rsidRDefault="000D2369" w:rsidP="001F6370">
      <w:pPr>
        <w:pStyle w:val="aff8"/>
        <w:numPr>
          <w:ilvl w:val="1"/>
          <w:numId w:val="75"/>
        </w:numPr>
        <w:tabs>
          <w:tab w:val="left" w:pos="851"/>
          <w:tab w:val="left" w:pos="993"/>
        </w:tabs>
        <w:autoSpaceDE w:val="0"/>
        <w:autoSpaceDN w:val="0"/>
        <w:adjustRightInd w:val="0"/>
        <w:snapToGrid w:val="0"/>
        <w:ind w:left="0" w:firstLine="567"/>
        <w:rPr>
          <w:lang w:eastAsia="ar-SA"/>
        </w:rPr>
      </w:pPr>
      <w:r w:rsidRPr="00AE3B64">
        <w:rPr>
          <w:lang w:eastAsia="ar-SA"/>
        </w:rPr>
        <w:t xml:space="preserve">вдоль переходов воздушных линий электропередачи через водоемы (реки, каналы, озера и другие) </w:t>
      </w:r>
      <w:r w:rsidR="007C6535">
        <w:rPr>
          <w:lang w:eastAsia="ar-SA"/>
        </w:rPr>
        <w:t>—</w:t>
      </w:r>
      <w:r w:rsidRPr="00AE3B64">
        <w:rPr>
          <w:lang w:eastAsia="ar-SA"/>
        </w:rPr>
        <w:t xml:space="preserve"> в виде воздушного </w:t>
      </w:r>
      <w:bookmarkStart w:id="102" w:name="l123"/>
      <w:bookmarkEnd w:id="102"/>
      <w:r w:rsidRPr="00AE3B64">
        <w:rPr>
          <w:lang w:eastAsia="ar-SA"/>
        </w:rPr>
        <w:t>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bookmarkStart w:id="103" w:name="l125"/>
      <w:bookmarkEnd w:id="103"/>
      <w:r w:rsidRPr="00AE3B64">
        <w:rPr>
          <w:lang w:eastAsia="ar-SA"/>
        </w:rPr>
        <w:t>.</w:t>
      </w:r>
    </w:p>
    <w:p w14:paraId="6834EA0C" w14:textId="7945E7E6" w:rsidR="000D2369" w:rsidRPr="00AE3B64" w:rsidRDefault="000D2369" w:rsidP="001F6370">
      <w:pPr>
        <w:pStyle w:val="aff8"/>
        <w:numPr>
          <w:ilvl w:val="1"/>
          <w:numId w:val="75"/>
        </w:numPr>
        <w:tabs>
          <w:tab w:val="left" w:pos="851"/>
          <w:tab w:val="left" w:pos="993"/>
        </w:tabs>
        <w:autoSpaceDE w:val="0"/>
        <w:autoSpaceDN w:val="0"/>
        <w:adjustRightInd w:val="0"/>
        <w:snapToGrid w:val="0"/>
        <w:ind w:left="0" w:firstLine="567"/>
        <w:rPr>
          <w:lang w:eastAsia="ar-SA"/>
        </w:rPr>
      </w:pPr>
      <w:r w:rsidRPr="00AE3B64">
        <w:rPr>
          <w:lang w:eastAsia="ar-SA"/>
        </w:rPr>
        <w:t xml:space="preserve">вокруг подстанций </w:t>
      </w:r>
      <w:r w:rsidR="007C6535">
        <w:rPr>
          <w:lang w:eastAsia="ar-SA"/>
        </w:rPr>
        <w:t>—</w:t>
      </w:r>
      <w:r w:rsidRPr="00AE3B64">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1 настоящей части применительно к высшему классу напряжения подстанции</w:t>
      </w:r>
      <w:bookmarkEnd w:id="100"/>
      <w:r w:rsidRPr="00AE3B64">
        <w:rPr>
          <w:lang w:eastAsia="ar-SA"/>
        </w:rPr>
        <w:t>.</w:t>
      </w:r>
    </w:p>
    <w:p w14:paraId="5103C44C" w14:textId="77777777" w:rsidR="000D2369" w:rsidRPr="00AE3B64" w:rsidRDefault="000D2369" w:rsidP="001F6370">
      <w:pPr>
        <w:pStyle w:val="aff8"/>
        <w:numPr>
          <w:ilvl w:val="6"/>
          <w:numId w:val="74"/>
        </w:numPr>
        <w:tabs>
          <w:tab w:val="left" w:pos="0"/>
          <w:tab w:val="left" w:pos="709"/>
          <w:tab w:val="left" w:pos="1134"/>
        </w:tabs>
        <w:suppressAutoHyphens/>
        <w:snapToGrid w:val="0"/>
        <w:ind w:left="0" w:firstLine="426"/>
        <w:rPr>
          <w:lang w:eastAsia="ar-SA"/>
        </w:rPr>
      </w:pPr>
      <w:r w:rsidRPr="00AE3B64">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AE3B64" w:rsidRDefault="000D2369" w:rsidP="001F6370">
      <w:pPr>
        <w:pStyle w:val="aff8"/>
        <w:numPr>
          <w:ilvl w:val="1"/>
          <w:numId w:val="77"/>
        </w:numPr>
        <w:tabs>
          <w:tab w:val="left" w:pos="851"/>
        </w:tabs>
        <w:autoSpaceDE w:val="0"/>
        <w:autoSpaceDN w:val="0"/>
        <w:adjustRightInd w:val="0"/>
        <w:snapToGrid w:val="0"/>
        <w:ind w:left="0" w:firstLine="567"/>
        <w:rPr>
          <w:lang w:eastAsia="en-US"/>
        </w:rPr>
      </w:pPr>
      <w:r w:rsidRPr="00AE3B64">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AE3B64" w:rsidRDefault="000D2369" w:rsidP="001F6370">
      <w:pPr>
        <w:pStyle w:val="aff8"/>
        <w:numPr>
          <w:ilvl w:val="1"/>
          <w:numId w:val="77"/>
        </w:numPr>
        <w:tabs>
          <w:tab w:val="left" w:pos="851"/>
        </w:tabs>
        <w:autoSpaceDE w:val="0"/>
        <w:autoSpaceDN w:val="0"/>
        <w:adjustRightInd w:val="0"/>
        <w:snapToGrid w:val="0"/>
        <w:ind w:left="0" w:firstLine="567"/>
        <w:rPr>
          <w:lang w:eastAsia="en-US"/>
        </w:rPr>
      </w:pPr>
      <w:r w:rsidRPr="00AE3B64">
        <w:rPr>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AE3B64" w:rsidRDefault="000D2369" w:rsidP="001F6370">
      <w:pPr>
        <w:pStyle w:val="aff8"/>
        <w:numPr>
          <w:ilvl w:val="1"/>
          <w:numId w:val="77"/>
        </w:numPr>
        <w:tabs>
          <w:tab w:val="left" w:pos="851"/>
        </w:tabs>
        <w:autoSpaceDE w:val="0"/>
        <w:autoSpaceDN w:val="0"/>
        <w:adjustRightInd w:val="0"/>
        <w:snapToGrid w:val="0"/>
        <w:ind w:left="0" w:firstLine="567"/>
        <w:rPr>
          <w:lang w:eastAsia="en-US"/>
        </w:rPr>
      </w:pPr>
      <w:r w:rsidRPr="00AE3B64">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A78A0B5" w14:textId="77777777" w:rsidR="000D2369" w:rsidRPr="00AE3B64" w:rsidRDefault="000D2369" w:rsidP="001F6370">
      <w:pPr>
        <w:pStyle w:val="aff8"/>
        <w:numPr>
          <w:ilvl w:val="1"/>
          <w:numId w:val="77"/>
        </w:numPr>
        <w:tabs>
          <w:tab w:val="left" w:pos="851"/>
        </w:tabs>
        <w:autoSpaceDE w:val="0"/>
        <w:autoSpaceDN w:val="0"/>
        <w:adjustRightInd w:val="0"/>
        <w:snapToGrid w:val="0"/>
        <w:ind w:left="0" w:firstLine="567"/>
        <w:rPr>
          <w:lang w:eastAsia="en-US"/>
        </w:rPr>
      </w:pPr>
      <w:r w:rsidRPr="00AE3B64">
        <w:rPr>
          <w:lang w:eastAsia="en-US"/>
        </w:rPr>
        <w:t>размещать свалки;</w:t>
      </w:r>
    </w:p>
    <w:p w14:paraId="60BA2222" w14:textId="77777777" w:rsidR="000D2369" w:rsidRPr="00AE3B64" w:rsidRDefault="000D2369" w:rsidP="001F6370">
      <w:pPr>
        <w:pStyle w:val="aff8"/>
        <w:numPr>
          <w:ilvl w:val="1"/>
          <w:numId w:val="77"/>
        </w:numPr>
        <w:tabs>
          <w:tab w:val="left" w:pos="851"/>
        </w:tabs>
        <w:autoSpaceDE w:val="0"/>
        <w:autoSpaceDN w:val="0"/>
        <w:adjustRightInd w:val="0"/>
        <w:snapToGrid w:val="0"/>
        <w:ind w:left="0" w:firstLine="567"/>
        <w:rPr>
          <w:lang w:eastAsia="en-US"/>
        </w:rPr>
      </w:pPr>
      <w:r w:rsidRPr="00AE3B64">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AE3B64" w:rsidRDefault="000D2369" w:rsidP="001F6370">
      <w:pPr>
        <w:pStyle w:val="aff8"/>
        <w:numPr>
          <w:ilvl w:val="6"/>
          <w:numId w:val="74"/>
        </w:numPr>
        <w:tabs>
          <w:tab w:val="left" w:pos="0"/>
          <w:tab w:val="left" w:pos="709"/>
          <w:tab w:val="left" w:pos="1134"/>
        </w:tabs>
        <w:suppressAutoHyphens/>
        <w:snapToGrid w:val="0"/>
        <w:ind w:left="0" w:firstLine="426"/>
        <w:rPr>
          <w:lang w:eastAsia="ar-SA"/>
        </w:rPr>
      </w:pPr>
      <w:r w:rsidRPr="00AE3B64">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AE3B64" w:rsidRDefault="000D2369" w:rsidP="001F6370">
      <w:pPr>
        <w:pStyle w:val="aff8"/>
        <w:numPr>
          <w:ilvl w:val="1"/>
          <w:numId w:val="78"/>
        </w:numPr>
        <w:tabs>
          <w:tab w:val="left" w:pos="851"/>
        </w:tabs>
        <w:autoSpaceDE w:val="0"/>
        <w:autoSpaceDN w:val="0"/>
        <w:adjustRightInd w:val="0"/>
        <w:snapToGrid w:val="0"/>
        <w:ind w:left="0" w:firstLine="567"/>
        <w:rPr>
          <w:lang w:eastAsia="en-US"/>
        </w:rPr>
      </w:pPr>
      <w:r w:rsidRPr="00AE3B64">
        <w:rPr>
          <w:lang w:eastAsia="en-US"/>
        </w:rPr>
        <w:t>складировать или размещать хранилища любых, в том числе горюче-смазочных, материалов;</w:t>
      </w:r>
    </w:p>
    <w:p w14:paraId="4E1232AF" w14:textId="77777777" w:rsidR="000D2369" w:rsidRPr="00AE3B64" w:rsidRDefault="000D2369" w:rsidP="001F6370">
      <w:pPr>
        <w:pStyle w:val="aff8"/>
        <w:numPr>
          <w:ilvl w:val="1"/>
          <w:numId w:val="78"/>
        </w:numPr>
        <w:tabs>
          <w:tab w:val="left" w:pos="851"/>
        </w:tabs>
        <w:autoSpaceDE w:val="0"/>
        <w:autoSpaceDN w:val="0"/>
        <w:adjustRightInd w:val="0"/>
        <w:snapToGrid w:val="0"/>
        <w:ind w:left="0" w:firstLine="567"/>
        <w:rPr>
          <w:lang w:eastAsia="en-US"/>
        </w:rPr>
      </w:pPr>
      <w:r w:rsidRPr="00AE3B64">
        <w:rPr>
          <w:lang w:eastAsia="en-US"/>
        </w:rPr>
        <w:lastRenderedPageBreak/>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2F43DC" w14:textId="77777777" w:rsidR="000D2369" w:rsidRPr="00AE3B64" w:rsidRDefault="000D2369" w:rsidP="001F6370">
      <w:pPr>
        <w:pStyle w:val="aff8"/>
        <w:numPr>
          <w:ilvl w:val="1"/>
          <w:numId w:val="78"/>
        </w:numPr>
        <w:tabs>
          <w:tab w:val="left" w:pos="851"/>
        </w:tabs>
        <w:autoSpaceDE w:val="0"/>
        <w:autoSpaceDN w:val="0"/>
        <w:adjustRightInd w:val="0"/>
        <w:snapToGrid w:val="0"/>
        <w:ind w:left="0" w:firstLine="567"/>
        <w:rPr>
          <w:lang w:eastAsia="en-US"/>
        </w:rPr>
      </w:pPr>
      <w:r w:rsidRPr="00AE3B64">
        <w:rPr>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AE3B64" w:rsidRDefault="000D2369" w:rsidP="001F6370">
      <w:pPr>
        <w:pStyle w:val="aff8"/>
        <w:numPr>
          <w:ilvl w:val="1"/>
          <w:numId w:val="78"/>
        </w:numPr>
        <w:tabs>
          <w:tab w:val="left" w:pos="0"/>
          <w:tab w:val="left" w:pos="851"/>
          <w:tab w:val="left" w:pos="1134"/>
          <w:tab w:val="num" w:pos="1260"/>
          <w:tab w:val="num" w:pos="1410"/>
        </w:tabs>
        <w:suppressAutoHyphens/>
        <w:autoSpaceDE w:val="0"/>
        <w:ind w:left="0" w:firstLine="567"/>
        <w:rPr>
          <w:lang w:eastAsia="ar-SA"/>
        </w:rPr>
      </w:pPr>
      <w:r w:rsidRPr="00AE3B64">
        <w:rPr>
          <w:lang w:eastAsia="ar-SA"/>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AE3B64" w:rsidRDefault="000D2369" w:rsidP="001F6370">
      <w:pPr>
        <w:pStyle w:val="aff8"/>
        <w:numPr>
          <w:ilvl w:val="1"/>
          <w:numId w:val="78"/>
        </w:numPr>
        <w:tabs>
          <w:tab w:val="left" w:pos="0"/>
          <w:tab w:val="left" w:pos="851"/>
          <w:tab w:val="left" w:pos="1134"/>
          <w:tab w:val="num" w:pos="1260"/>
          <w:tab w:val="num" w:pos="1410"/>
        </w:tabs>
        <w:suppressAutoHyphens/>
        <w:autoSpaceDE w:val="0"/>
        <w:ind w:left="0" w:firstLine="567"/>
        <w:rPr>
          <w:lang w:eastAsia="ar-SA"/>
        </w:rPr>
      </w:pPr>
      <w:r w:rsidRPr="00AE3B64">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AE3B64" w:rsidRDefault="000D2369" w:rsidP="001F6370">
      <w:pPr>
        <w:pStyle w:val="aff8"/>
        <w:numPr>
          <w:ilvl w:val="6"/>
          <w:numId w:val="74"/>
        </w:numPr>
        <w:tabs>
          <w:tab w:val="left" w:pos="0"/>
          <w:tab w:val="left" w:pos="709"/>
          <w:tab w:val="left" w:pos="1080"/>
          <w:tab w:val="left" w:pos="1134"/>
        </w:tabs>
        <w:suppressAutoHyphens/>
        <w:snapToGrid w:val="0"/>
        <w:ind w:left="0" w:firstLine="426"/>
        <w:rPr>
          <w:lang w:eastAsia="ar-SA"/>
        </w:rPr>
      </w:pPr>
      <w:r w:rsidRPr="00AE3B64">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AE3B64" w:rsidRDefault="000D2369" w:rsidP="001F6370">
      <w:pPr>
        <w:pStyle w:val="aff8"/>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строительство, капитальный ремонт, реконструкция или снос зданий и сооружений;</w:t>
      </w:r>
    </w:p>
    <w:p w14:paraId="03982218" w14:textId="77777777" w:rsidR="000D2369" w:rsidRPr="00AE3B64" w:rsidRDefault="000D2369" w:rsidP="001F6370">
      <w:pPr>
        <w:pStyle w:val="aff8"/>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горные, взрывные, мелиоративные работы, в том числе связанные с временным затоплением земель;</w:t>
      </w:r>
    </w:p>
    <w:p w14:paraId="7E60B4E0" w14:textId="77777777" w:rsidR="000D2369" w:rsidRPr="00AE3B64" w:rsidRDefault="000D2369" w:rsidP="001F6370">
      <w:pPr>
        <w:pStyle w:val="aff8"/>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посадка и вырубка деревьев и кустарников;</w:t>
      </w:r>
    </w:p>
    <w:p w14:paraId="5F08047D" w14:textId="77777777" w:rsidR="000D2369" w:rsidRPr="00AE3B64" w:rsidRDefault="000D2369" w:rsidP="001F6370">
      <w:pPr>
        <w:pStyle w:val="aff8"/>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AE3B64" w:rsidRDefault="000D2369" w:rsidP="001F6370">
      <w:pPr>
        <w:pStyle w:val="aff8"/>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AE3B64" w:rsidRDefault="000D2369" w:rsidP="001F6370">
      <w:pPr>
        <w:pStyle w:val="aff8"/>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AE3B64" w:rsidRDefault="000D2369" w:rsidP="001F6370">
      <w:pPr>
        <w:pStyle w:val="aff8"/>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AE3B64" w:rsidRDefault="000D2369" w:rsidP="001F6370">
      <w:pPr>
        <w:pStyle w:val="aff8"/>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AE3B64" w:rsidRDefault="000D2369" w:rsidP="001F6370">
      <w:pPr>
        <w:pStyle w:val="aff8"/>
        <w:numPr>
          <w:ilvl w:val="1"/>
          <w:numId w:val="79"/>
        </w:numPr>
        <w:tabs>
          <w:tab w:val="left" w:pos="0"/>
          <w:tab w:val="left" w:pos="851"/>
          <w:tab w:val="num" w:pos="1260"/>
          <w:tab w:val="num" w:pos="1410"/>
        </w:tabs>
        <w:suppressAutoHyphens/>
        <w:autoSpaceDE w:val="0"/>
        <w:ind w:left="0" w:firstLine="567"/>
        <w:rPr>
          <w:lang w:eastAsia="ar-SA"/>
        </w:rPr>
      </w:pPr>
      <w:r w:rsidRPr="00AE3B64">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AE3B64" w:rsidRDefault="000D2369" w:rsidP="001F6370">
      <w:pPr>
        <w:pStyle w:val="aff8"/>
        <w:numPr>
          <w:ilvl w:val="6"/>
          <w:numId w:val="74"/>
        </w:numPr>
        <w:tabs>
          <w:tab w:val="left" w:pos="0"/>
          <w:tab w:val="left" w:pos="709"/>
          <w:tab w:val="left" w:pos="1134"/>
        </w:tabs>
        <w:suppressAutoHyphens/>
        <w:snapToGrid w:val="0"/>
        <w:ind w:left="0" w:firstLine="426"/>
        <w:rPr>
          <w:lang w:eastAsia="ar-SA"/>
        </w:rPr>
      </w:pPr>
      <w:r w:rsidRPr="00AE3B64">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AE3B64" w:rsidRDefault="000D2369" w:rsidP="001F6370">
      <w:pPr>
        <w:pStyle w:val="aff8"/>
        <w:numPr>
          <w:ilvl w:val="1"/>
          <w:numId w:val="73"/>
        </w:numPr>
        <w:tabs>
          <w:tab w:val="left" w:pos="709"/>
          <w:tab w:val="left" w:pos="851"/>
        </w:tabs>
        <w:suppressAutoHyphens/>
        <w:autoSpaceDE w:val="0"/>
        <w:ind w:left="0" w:firstLine="567"/>
        <w:rPr>
          <w:lang w:eastAsia="ar-SA"/>
        </w:rPr>
      </w:pPr>
      <w:r w:rsidRPr="00AE3B64">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2A517C02" w14:textId="77777777" w:rsidR="000D2369" w:rsidRPr="00AE3B64" w:rsidRDefault="000D2369" w:rsidP="001F6370">
      <w:pPr>
        <w:pStyle w:val="aff8"/>
        <w:numPr>
          <w:ilvl w:val="1"/>
          <w:numId w:val="73"/>
        </w:numPr>
        <w:tabs>
          <w:tab w:val="left" w:pos="709"/>
          <w:tab w:val="left" w:pos="851"/>
        </w:tabs>
        <w:suppressAutoHyphens/>
        <w:autoSpaceDE w:val="0"/>
        <w:ind w:left="0" w:firstLine="567"/>
        <w:rPr>
          <w:lang w:eastAsia="ar-SA"/>
        </w:rPr>
      </w:pPr>
      <w:r w:rsidRPr="00AE3B64">
        <w:rPr>
          <w:lang w:eastAsia="ar-SA"/>
        </w:rPr>
        <w:lastRenderedPageBreak/>
        <w:t>складировать или размещать хранилища любых, в том числе горюче-смазочных, материалов;</w:t>
      </w:r>
    </w:p>
    <w:p w14:paraId="130F2C59" w14:textId="77777777" w:rsidR="000D2369" w:rsidRPr="00AE3B64" w:rsidRDefault="000D2369" w:rsidP="001F6370">
      <w:pPr>
        <w:pStyle w:val="aff8"/>
        <w:numPr>
          <w:ilvl w:val="1"/>
          <w:numId w:val="73"/>
        </w:numPr>
        <w:tabs>
          <w:tab w:val="left" w:pos="709"/>
          <w:tab w:val="left" w:pos="851"/>
        </w:tabs>
        <w:suppressAutoHyphens/>
        <w:autoSpaceDE w:val="0"/>
        <w:ind w:left="0" w:firstLine="567"/>
        <w:rPr>
          <w:lang w:eastAsia="ar-SA"/>
        </w:rPr>
      </w:pPr>
      <w:r w:rsidRPr="00AE3B64">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0A9EAC65" w:rsidR="009E6C20" w:rsidRPr="00AE3B64" w:rsidRDefault="009E6C20" w:rsidP="001707BA">
      <w:pPr>
        <w:pStyle w:val="3"/>
        <w:spacing w:before="120" w:after="0" w:line="276" w:lineRule="auto"/>
        <w:jc w:val="left"/>
        <w:rPr>
          <w:rFonts w:cs="Times New Roman"/>
          <w:sz w:val="24"/>
          <w:szCs w:val="24"/>
        </w:rPr>
      </w:pPr>
      <w:bookmarkStart w:id="104" w:name="_Toc77928326"/>
      <w:bookmarkStart w:id="105" w:name="_Toc89178227"/>
      <w:bookmarkStart w:id="106" w:name="_Toc169180631"/>
      <w:bookmarkEnd w:id="4"/>
      <w:bookmarkEnd w:id="50"/>
      <w:bookmarkEnd w:id="51"/>
      <w:bookmarkEnd w:id="52"/>
      <w:bookmarkEnd w:id="53"/>
      <w:bookmarkEnd w:id="54"/>
      <w:bookmarkEnd w:id="55"/>
      <w:bookmarkEnd w:id="56"/>
      <w:bookmarkEnd w:id="77"/>
      <w:bookmarkEnd w:id="78"/>
      <w:bookmarkEnd w:id="79"/>
      <w:bookmarkEnd w:id="80"/>
      <w:bookmarkEnd w:id="81"/>
      <w:bookmarkEnd w:id="82"/>
      <w:bookmarkEnd w:id="83"/>
      <w:bookmarkEnd w:id="84"/>
      <w:bookmarkEnd w:id="85"/>
      <w:bookmarkEnd w:id="86"/>
      <w:bookmarkEnd w:id="87"/>
      <w:bookmarkEnd w:id="88"/>
      <w:r w:rsidRPr="00AE3B64">
        <w:rPr>
          <w:rFonts w:cs="Times New Roman"/>
          <w:sz w:val="24"/>
          <w:szCs w:val="24"/>
        </w:rPr>
        <w:t>Статья 3</w:t>
      </w:r>
      <w:r w:rsidR="00B8190D">
        <w:rPr>
          <w:rFonts w:cs="Times New Roman"/>
          <w:sz w:val="24"/>
          <w:szCs w:val="24"/>
        </w:rPr>
        <w:t>8</w:t>
      </w:r>
      <w:r w:rsidRPr="00AE3B64">
        <w:rPr>
          <w:rFonts w:cs="Times New Roman"/>
          <w:sz w:val="24"/>
          <w:szCs w:val="24"/>
        </w:rPr>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04"/>
      <w:bookmarkEnd w:id="105"/>
      <w:bookmarkEnd w:id="106"/>
    </w:p>
    <w:p w14:paraId="41983959" w14:textId="77777777" w:rsidR="009E6C20" w:rsidRPr="00AE3B64" w:rsidRDefault="009E6C20" w:rsidP="001F6370">
      <w:pPr>
        <w:pStyle w:val="aff8"/>
        <w:numPr>
          <w:ilvl w:val="0"/>
          <w:numId w:val="80"/>
        </w:numPr>
        <w:ind w:left="0" w:firstLine="426"/>
        <w:rPr>
          <w:szCs w:val="24"/>
        </w:rPr>
      </w:pPr>
      <w:r w:rsidRPr="00AE3B64">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AE3B64" w:rsidRDefault="009E6C20" w:rsidP="001F6370">
      <w:pPr>
        <w:pStyle w:val="aff8"/>
        <w:numPr>
          <w:ilvl w:val="0"/>
          <w:numId w:val="80"/>
        </w:numPr>
        <w:ind w:left="0" w:firstLine="426"/>
        <w:rPr>
          <w:rFonts w:ascii="&amp;quot" w:hAnsi="&amp;quot"/>
          <w:spacing w:val="2"/>
          <w:sz w:val="21"/>
          <w:szCs w:val="21"/>
        </w:rPr>
      </w:pPr>
      <w:r w:rsidRPr="00AE3B64">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AE3B64" w:rsidRDefault="009E6C20" w:rsidP="00080465">
      <w:pPr>
        <w:pStyle w:val="aff8"/>
        <w:numPr>
          <w:ilvl w:val="0"/>
          <w:numId w:val="81"/>
        </w:numPr>
        <w:tabs>
          <w:tab w:val="left" w:pos="851"/>
        </w:tabs>
        <w:ind w:left="0" w:firstLine="567"/>
        <w:rPr>
          <w:szCs w:val="24"/>
        </w:rPr>
      </w:pPr>
      <w:r w:rsidRPr="00AE3B64">
        <w:rPr>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AE3B64" w:rsidRDefault="009E6C20" w:rsidP="00080465">
      <w:pPr>
        <w:pStyle w:val="aff8"/>
        <w:numPr>
          <w:ilvl w:val="0"/>
          <w:numId w:val="81"/>
        </w:numPr>
        <w:tabs>
          <w:tab w:val="left" w:pos="851"/>
        </w:tabs>
        <w:ind w:left="0" w:firstLine="567"/>
        <w:rPr>
          <w:szCs w:val="24"/>
        </w:rPr>
      </w:pPr>
      <w:r w:rsidRPr="00AE3B64">
        <w:rPr>
          <w:szCs w:val="24"/>
        </w:rPr>
        <w:t xml:space="preserve">производить геолого-съемочные, поисковые, геодезические и другие изыскательские работы, которые связаны с бурением скважин, </w:t>
      </w:r>
      <w:proofErr w:type="spellStart"/>
      <w:r w:rsidRPr="00AE3B64">
        <w:rPr>
          <w:szCs w:val="24"/>
        </w:rPr>
        <w:t>шурфованием</w:t>
      </w:r>
      <w:proofErr w:type="spellEnd"/>
      <w:r w:rsidRPr="00AE3B64">
        <w:rPr>
          <w:szCs w:val="24"/>
        </w:rPr>
        <w:t>, взятием проб грунта, осуществлением взрывных работ;</w:t>
      </w:r>
    </w:p>
    <w:p w14:paraId="4522219B" w14:textId="77777777" w:rsidR="009E6C20" w:rsidRPr="00AE3B64" w:rsidRDefault="009E6C20" w:rsidP="00080465">
      <w:pPr>
        <w:pStyle w:val="aff8"/>
        <w:numPr>
          <w:ilvl w:val="0"/>
          <w:numId w:val="81"/>
        </w:numPr>
        <w:tabs>
          <w:tab w:val="left" w:pos="851"/>
        </w:tabs>
        <w:ind w:left="0" w:firstLine="567"/>
        <w:rPr>
          <w:szCs w:val="24"/>
        </w:rPr>
      </w:pPr>
      <w:r w:rsidRPr="00AE3B64">
        <w:rPr>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AE3B64" w:rsidRDefault="009E6C20" w:rsidP="00080465">
      <w:pPr>
        <w:pStyle w:val="aff8"/>
        <w:numPr>
          <w:ilvl w:val="0"/>
          <w:numId w:val="81"/>
        </w:numPr>
        <w:tabs>
          <w:tab w:val="left" w:pos="851"/>
        </w:tabs>
        <w:ind w:left="0" w:firstLine="567"/>
        <w:rPr>
          <w:szCs w:val="24"/>
        </w:rPr>
      </w:pPr>
      <w:r w:rsidRPr="00AE3B64">
        <w:rPr>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AE3B64" w:rsidRDefault="009E6C20" w:rsidP="00080465">
      <w:pPr>
        <w:pStyle w:val="aff8"/>
        <w:numPr>
          <w:ilvl w:val="0"/>
          <w:numId w:val="81"/>
        </w:numPr>
        <w:tabs>
          <w:tab w:val="left" w:pos="851"/>
        </w:tabs>
        <w:ind w:left="0" w:firstLine="567"/>
        <w:rPr>
          <w:szCs w:val="24"/>
        </w:rPr>
      </w:pPr>
      <w:r w:rsidRPr="00AE3B64">
        <w:rPr>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AE3B64" w:rsidRDefault="009E6C20" w:rsidP="00080465">
      <w:pPr>
        <w:pStyle w:val="aff8"/>
        <w:numPr>
          <w:ilvl w:val="0"/>
          <w:numId w:val="81"/>
        </w:numPr>
        <w:tabs>
          <w:tab w:val="left" w:pos="851"/>
        </w:tabs>
        <w:ind w:left="0" w:firstLine="567"/>
        <w:rPr>
          <w:szCs w:val="24"/>
        </w:rPr>
      </w:pPr>
      <w:r w:rsidRPr="00AE3B64">
        <w:rPr>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AE3B64" w:rsidRDefault="009E6C20" w:rsidP="00080465">
      <w:pPr>
        <w:pStyle w:val="aff8"/>
        <w:numPr>
          <w:ilvl w:val="0"/>
          <w:numId w:val="81"/>
        </w:numPr>
        <w:tabs>
          <w:tab w:val="left" w:pos="851"/>
        </w:tabs>
        <w:ind w:left="0" w:firstLine="567"/>
        <w:rPr>
          <w:szCs w:val="24"/>
        </w:rPr>
      </w:pPr>
      <w:r w:rsidRPr="00AE3B64">
        <w:rPr>
          <w:szCs w:val="24"/>
        </w:rPr>
        <w:t>производить защиту подземных коммуникаций и коррозии без учета проходящих подземных кабельных линий связи.</w:t>
      </w:r>
    </w:p>
    <w:p w14:paraId="72C0B6AD" w14:textId="77777777" w:rsidR="009E6C20" w:rsidRPr="00AE3B64" w:rsidRDefault="009E6C20" w:rsidP="001F6370">
      <w:pPr>
        <w:pStyle w:val="aff8"/>
        <w:numPr>
          <w:ilvl w:val="0"/>
          <w:numId w:val="80"/>
        </w:numPr>
        <w:ind w:left="0" w:firstLine="426"/>
        <w:textAlignment w:val="baseline"/>
        <w:rPr>
          <w:szCs w:val="24"/>
        </w:rPr>
      </w:pPr>
      <w:r w:rsidRPr="00AE3B64">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AE3B64" w:rsidRDefault="009E6C20" w:rsidP="00080465">
      <w:pPr>
        <w:pStyle w:val="aff8"/>
        <w:numPr>
          <w:ilvl w:val="0"/>
          <w:numId w:val="82"/>
        </w:numPr>
        <w:tabs>
          <w:tab w:val="left" w:pos="709"/>
        </w:tabs>
        <w:ind w:left="0" w:firstLine="567"/>
        <w:textAlignment w:val="baseline"/>
        <w:rPr>
          <w:szCs w:val="24"/>
        </w:rPr>
      </w:pPr>
      <w:r w:rsidRPr="00AE3B64">
        <w:rPr>
          <w:szCs w:val="24"/>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7AF133F" w14:textId="77777777" w:rsidR="009E6C20" w:rsidRPr="00AE3B64" w:rsidRDefault="009E6C20" w:rsidP="00080465">
      <w:pPr>
        <w:pStyle w:val="aff8"/>
        <w:numPr>
          <w:ilvl w:val="0"/>
          <w:numId w:val="82"/>
        </w:numPr>
        <w:tabs>
          <w:tab w:val="left" w:pos="709"/>
        </w:tabs>
        <w:ind w:left="0" w:firstLine="567"/>
        <w:textAlignment w:val="baseline"/>
        <w:rPr>
          <w:szCs w:val="24"/>
        </w:rPr>
      </w:pPr>
      <w:r w:rsidRPr="00AE3B64">
        <w:rPr>
          <w:szCs w:val="24"/>
        </w:rPr>
        <w:lastRenderedPageBreak/>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AE3B64" w:rsidRDefault="009E6C20" w:rsidP="00080465">
      <w:pPr>
        <w:pStyle w:val="aff8"/>
        <w:numPr>
          <w:ilvl w:val="0"/>
          <w:numId w:val="82"/>
        </w:numPr>
        <w:tabs>
          <w:tab w:val="left" w:pos="709"/>
        </w:tabs>
        <w:ind w:left="0" w:firstLine="567"/>
        <w:textAlignment w:val="baseline"/>
        <w:rPr>
          <w:szCs w:val="24"/>
        </w:rPr>
      </w:pPr>
      <w:r w:rsidRPr="00AE3B64">
        <w:rPr>
          <w:szCs w:val="24"/>
        </w:rPr>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AE3B64" w:rsidRDefault="009E6C20" w:rsidP="00080465">
      <w:pPr>
        <w:pStyle w:val="aff8"/>
        <w:numPr>
          <w:ilvl w:val="0"/>
          <w:numId w:val="82"/>
        </w:numPr>
        <w:tabs>
          <w:tab w:val="left" w:pos="709"/>
        </w:tabs>
        <w:ind w:left="0" w:firstLine="567"/>
        <w:textAlignment w:val="baseline"/>
        <w:rPr>
          <w:szCs w:val="24"/>
        </w:rPr>
      </w:pPr>
      <w:r w:rsidRPr="00AE3B64">
        <w:rPr>
          <w:szCs w:val="24"/>
        </w:rPr>
        <w:t>огораживать трассы линий связи, препятствуя свободному доступу к ним технического персонала;</w:t>
      </w:r>
    </w:p>
    <w:p w14:paraId="25523C80" w14:textId="77777777" w:rsidR="009E6C20" w:rsidRPr="00AE3B64" w:rsidRDefault="009E6C20" w:rsidP="00080465">
      <w:pPr>
        <w:pStyle w:val="aff8"/>
        <w:numPr>
          <w:ilvl w:val="0"/>
          <w:numId w:val="82"/>
        </w:numPr>
        <w:tabs>
          <w:tab w:val="left" w:pos="709"/>
        </w:tabs>
        <w:ind w:left="0" w:firstLine="567"/>
        <w:textAlignment w:val="baseline"/>
        <w:rPr>
          <w:szCs w:val="24"/>
        </w:rPr>
      </w:pPr>
      <w:r w:rsidRPr="00AE3B64">
        <w:rPr>
          <w:szCs w:val="24"/>
        </w:rPr>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AE3B64" w:rsidRDefault="009E6C20" w:rsidP="00080465">
      <w:pPr>
        <w:pStyle w:val="ConsNormal"/>
        <w:widowControl/>
        <w:numPr>
          <w:ilvl w:val="0"/>
          <w:numId w:val="83"/>
        </w:numPr>
        <w:tabs>
          <w:tab w:val="left" w:pos="709"/>
        </w:tabs>
        <w:spacing w:line="276" w:lineRule="auto"/>
        <w:ind w:left="0" w:right="0" w:firstLine="567"/>
        <w:jc w:val="both"/>
        <w:rPr>
          <w:rFonts w:ascii="Times New Roman" w:hAnsi="Times New Roman" w:cs="Times New Roman"/>
          <w:sz w:val="24"/>
          <w:szCs w:val="24"/>
        </w:rPr>
      </w:pPr>
      <w:r w:rsidRPr="00AE3B64">
        <w:rPr>
          <w:rFonts w:ascii="Times New Roman" w:hAnsi="Times New Roman"/>
          <w:sz w:val="24"/>
          <w:szCs w:val="24"/>
        </w:rPr>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69E0BFDA" w14:textId="679035C1" w:rsidR="001466A2" w:rsidRPr="00AE3B64" w:rsidRDefault="001466A2" w:rsidP="001707BA">
      <w:pPr>
        <w:keepNext/>
        <w:widowControl w:val="0"/>
        <w:numPr>
          <w:ilvl w:val="2"/>
          <w:numId w:val="0"/>
        </w:numPr>
        <w:tabs>
          <w:tab w:val="left" w:pos="0"/>
          <w:tab w:val="left" w:pos="1134"/>
        </w:tabs>
        <w:suppressAutoHyphens/>
        <w:spacing w:before="120" w:line="276" w:lineRule="auto"/>
        <w:outlineLvl w:val="2"/>
        <w:rPr>
          <w:b/>
          <w:bCs/>
          <w:lang w:eastAsia="en-US"/>
        </w:rPr>
      </w:pPr>
      <w:bookmarkStart w:id="107" w:name="_Toc116994960"/>
      <w:bookmarkStart w:id="108" w:name="_Toc169180632"/>
      <w:r w:rsidRPr="00AE3B64">
        <w:rPr>
          <w:b/>
          <w:bCs/>
          <w:lang w:eastAsia="en-US"/>
        </w:rPr>
        <w:t>Статья 3</w:t>
      </w:r>
      <w:r w:rsidR="00B8190D">
        <w:rPr>
          <w:b/>
          <w:bCs/>
          <w:lang w:eastAsia="en-US"/>
        </w:rPr>
        <w:t>9</w:t>
      </w:r>
      <w:r w:rsidRPr="00AE3B64">
        <w:rPr>
          <w:b/>
          <w:bCs/>
          <w:lang w:eastAsia="en-US"/>
        </w:rPr>
        <w:t>. Ограничения использования земельных участков и объектов капитального строительства, устанавливаемые в охранных зонах государственной геодезической сети, государственной нивелирной сети и государственной гравиметрической сети</w:t>
      </w:r>
      <w:bookmarkEnd w:id="107"/>
      <w:bookmarkEnd w:id="108"/>
    </w:p>
    <w:p w14:paraId="6E2CF5E5" w14:textId="18D9C52B" w:rsidR="001466A2" w:rsidRPr="00AE3B64" w:rsidRDefault="001466A2" w:rsidP="00520BC1">
      <w:pPr>
        <w:pStyle w:val="aff8"/>
        <w:ind w:left="0"/>
        <w:rPr>
          <w:color w:val="000000"/>
          <w:lang w:eastAsia="en-US"/>
        </w:rPr>
      </w:pPr>
      <w:r w:rsidRPr="00AE3B64">
        <w:rPr>
          <w:color w:val="000000"/>
          <w:lang w:eastAsia="en-US"/>
        </w:rPr>
        <w:t>В соответствии с постановлением Правитель</w:t>
      </w:r>
      <w:r w:rsidR="00080465">
        <w:rPr>
          <w:color w:val="000000"/>
          <w:lang w:eastAsia="en-US"/>
        </w:rPr>
        <w:t>ства Российской Федерации от 21.08.2019</w:t>
      </w:r>
      <w:r w:rsidRPr="00AE3B64">
        <w:rPr>
          <w:color w:val="000000"/>
          <w:lang w:eastAsia="en-US"/>
        </w:rPr>
        <w:t xml:space="preserve"> </w:t>
      </w:r>
      <w:r w:rsidR="00080465">
        <w:rPr>
          <w:color w:val="000000"/>
          <w:lang w:eastAsia="en-US"/>
        </w:rPr>
        <w:br/>
      </w:r>
      <w:r w:rsidRPr="00AE3B64">
        <w:rPr>
          <w:color w:val="000000"/>
          <w:lang w:eastAsia="en-US"/>
        </w:rPr>
        <w:t>№ 1080 «Об охранных зонах пунктов государственной геодезической сети, государственной нивелирной сети и государственной гравиметрической сети» охранные зоны пунктов устанавливаются для всех пунктов.</w:t>
      </w:r>
    </w:p>
    <w:p w14:paraId="4DE23B04" w14:textId="77777777" w:rsidR="001466A2" w:rsidRPr="00AE3B64" w:rsidRDefault="001466A2" w:rsidP="001466A2">
      <w:pPr>
        <w:pStyle w:val="aff8"/>
        <w:spacing w:before="120"/>
        <w:ind w:left="0"/>
        <w:rPr>
          <w:color w:val="000000"/>
          <w:lang w:eastAsia="en-US"/>
        </w:rPr>
      </w:pPr>
      <w:r w:rsidRPr="00AE3B64">
        <w:rPr>
          <w:color w:val="000000"/>
          <w:lang w:eastAsia="en-US"/>
        </w:rPr>
        <w:t>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w:t>
      </w:r>
    </w:p>
    <w:p w14:paraId="7AFEE6C9" w14:textId="77777777" w:rsidR="001466A2" w:rsidRPr="00AE3B64" w:rsidRDefault="001466A2" w:rsidP="001466A2">
      <w:pPr>
        <w:pStyle w:val="aff8"/>
        <w:spacing w:before="120"/>
        <w:ind w:left="0"/>
        <w:rPr>
          <w:color w:val="000000"/>
          <w:lang w:eastAsia="en-US"/>
        </w:rPr>
      </w:pPr>
      <w:r w:rsidRPr="00AE3B64">
        <w:rPr>
          <w:color w:val="000000"/>
          <w:lang w:eastAsia="en-US"/>
        </w:rPr>
        <w:t>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14:paraId="1FE8A129" w14:textId="77777777" w:rsidR="001466A2" w:rsidRPr="00AE3B64" w:rsidRDefault="001466A2" w:rsidP="001466A2">
      <w:pPr>
        <w:pStyle w:val="aff8"/>
        <w:spacing w:before="120"/>
        <w:ind w:left="0"/>
        <w:rPr>
          <w:color w:val="000000"/>
          <w:lang w:eastAsia="en-US"/>
        </w:rPr>
      </w:pPr>
      <w:r w:rsidRPr="00AE3B64">
        <w:rPr>
          <w:color w:val="000000"/>
          <w:lang w:eastAsia="en-US"/>
        </w:rPr>
        <w:t>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p>
    <w:p w14:paraId="3A7B6A5A" w14:textId="77777777" w:rsidR="001466A2" w:rsidRPr="00AE3B64" w:rsidRDefault="001466A2" w:rsidP="001466A2">
      <w:pPr>
        <w:pStyle w:val="aff8"/>
        <w:spacing w:before="120"/>
        <w:ind w:left="0"/>
        <w:rPr>
          <w:color w:val="000000"/>
          <w:lang w:eastAsia="en-US"/>
        </w:rPr>
      </w:pPr>
      <w:r w:rsidRPr="00AE3B64">
        <w:rPr>
          <w:color w:val="000000"/>
          <w:lang w:eastAsia="en-US"/>
        </w:rPr>
        <w:t>Отдельные ограничения использования земельных участков при установлении охранных зон пунктов, в зависимости от характеристик пунктов или их территориального расположения, не устанавливаются.</w:t>
      </w:r>
    </w:p>
    <w:p w14:paraId="40A39CB1" w14:textId="2D952BCA" w:rsidR="001466A2" w:rsidRPr="00AE3B64" w:rsidRDefault="00B8190D" w:rsidP="001707BA">
      <w:pPr>
        <w:keepNext/>
        <w:widowControl w:val="0"/>
        <w:numPr>
          <w:ilvl w:val="2"/>
          <w:numId w:val="0"/>
        </w:numPr>
        <w:tabs>
          <w:tab w:val="left" w:pos="0"/>
          <w:tab w:val="left" w:pos="1134"/>
        </w:tabs>
        <w:suppressAutoHyphens/>
        <w:spacing w:before="120" w:line="276" w:lineRule="auto"/>
        <w:outlineLvl w:val="2"/>
        <w:rPr>
          <w:b/>
          <w:bCs/>
          <w:lang w:eastAsia="en-US"/>
        </w:rPr>
      </w:pPr>
      <w:bookmarkStart w:id="109" w:name="_Toc169180633"/>
      <w:r>
        <w:rPr>
          <w:b/>
          <w:bCs/>
          <w:lang w:eastAsia="en-US"/>
        </w:rPr>
        <w:t>Статья 40</w:t>
      </w:r>
      <w:r w:rsidR="001466A2" w:rsidRPr="00AE3B64">
        <w:rPr>
          <w:b/>
          <w:bCs/>
          <w:lang w:eastAsia="en-US"/>
        </w:rPr>
        <w:t>. Ограничения использования земельных участков и объектов капитального строительства, устанавливаемые в придорожных полосах автомобильных дорог</w:t>
      </w:r>
      <w:bookmarkEnd w:id="109"/>
    </w:p>
    <w:p w14:paraId="5AA93801" w14:textId="1108DF8E" w:rsidR="009E6C20" w:rsidRPr="00AE3B64" w:rsidRDefault="001466A2" w:rsidP="00520BC1">
      <w:pPr>
        <w:pStyle w:val="aff8"/>
        <w:ind w:left="0"/>
        <w:rPr>
          <w:color w:val="000000"/>
          <w:lang w:eastAsia="en-US"/>
        </w:rPr>
      </w:pPr>
      <w:r w:rsidRPr="00AE3B64">
        <w:rPr>
          <w:color w:val="000000"/>
          <w:lang w:eastAsia="en-US"/>
        </w:rPr>
        <w:t xml:space="preserve">В соответствии со статьей 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автомобильной дороги </w:t>
      </w:r>
      <w:r w:rsidR="00080465">
        <w:rPr>
          <w:color w:val="000000"/>
          <w:lang w:eastAsia="en-US"/>
        </w:rPr>
        <w:t>—</w:t>
      </w:r>
      <w:r w:rsidRPr="00AE3B64">
        <w:rPr>
          <w:color w:val="000000"/>
          <w:lang w:eastAsia="en-US"/>
        </w:rPr>
        <w:t xml:space="preserve">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7639BB71" w14:textId="77777777" w:rsidR="00AE3B64" w:rsidRPr="00AE3B64" w:rsidRDefault="00AE3B64" w:rsidP="00AE3B64">
      <w:pPr>
        <w:pStyle w:val="aff8"/>
        <w:spacing w:before="120"/>
        <w:ind w:left="0"/>
        <w:rPr>
          <w:color w:val="000000"/>
          <w:lang w:eastAsia="en-US"/>
        </w:rPr>
      </w:pPr>
      <w:r w:rsidRPr="00AE3B64">
        <w:rPr>
          <w:color w:val="000000"/>
          <w:lang w:eastAsia="en-US"/>
        </w:rPr>
        <w:lastRenderedPageBreak/>
        <w:t>В соответствии со статьей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50A945AC" w14:textId="577A8DA6" w:rsidR="00AE3B64" w:rsidRPr="00AE3B64" w:rsidRDefault="00B8190D" w:rsidP="001707BA">
      <w:pPr>
        <w:keepNext/>
        <w:widowControl w:val="0"/>
        <w:numPr>
          <w:ilvl w:val="2"/>
          <w:numId w:val="0"/>
        </w:numPr>
        <w:tabs>
          <w:tab w:val="left" w:pos="0"/>
          <w:tab w:val="left" w:pos="1134"/>
        </w:tabs>
        <w:suppressAutoHyphens/>
        <w:spacing w:before="120" w:line="276" w:lineRule="auto"/>
        <w:outlineLvl w:val="2"/>
        <w:rPr>
          <w:b/>
          <w:bCs/>
          <w:lang w:eastAsia="en-US"/>
        </w:rPr>
      </w:pPr>
      <w:bookmarkStart w:id="110" w:name="_Toc169180634"/>
      <w:r>
        <w:rPr>
          <w:b/>
          <w:bCs/>
          <w:lang w:eastAsia="en-US"/>
        </w:rPr>
        <w:t>Статья 41</w:t>
      </w:r>
      <w:r w:rsidR="00AE3B64" w:rsidRPr="00AE3B64">
        <w:rPr>
          <w:b/>
          <w:bCs/>
          <w:lang w:eastAsia="en-US"/>
        </w:rPr>
        <w:t>. Ограничения использования земельных участков и объектов капитального строительства, устанавливаемые в зоне ограничений передающего радиотехнического объекта, являющегося объектом капитального строительства</w:t>
      </w:r>
      <w:bookmarkEnd w:id="110"/>
    </w:p>
    <w:p w14:paraId="4F8A6567" w14:textId="77777777" w:rsidR="001707BA" w:rsidRDefault="00AE3B64" w:rsidP="00520BC1">
      <w:pPr>
        <w:pStyle w:val="aff8"/>
        <w:ind w:left="0"/>
        <w:rPr>
          <w:color w:val="000000"/>
          <w:lang w:eastAsia="en-US"/>
        </w:rPr>
      </w:pPr>
      <w:r w:rsidRPr="00AE3B64">
        <w:rPr>
          <w:color w:val="000000"/>
          <w:lang w:eastAsia="en-US"/>
        </w:rPr>
        <w:t xml:space="preserve">На территории </w:t>
      </w:r>
      <w:proofErr w:type="spellStart"/>
      <w:r w:rsidRPr="00AE3B64">
        <w:rPr>
          <w:color w:val="000000"/>
          <w:lang w:eastAsia="en-US"/>
        </w:rPr>
        <w:t>Кривопорожского</w:t>
      </w:r>
      <w:proofErr w:type="spellEnd"/>
      <w:r w:rsidRPr="00AE3B64">
        <w:rPr>
          <w:color w:val="000000"/>
          <w:lang w:eastAsia="en-US"/>
        </w:rPr>
        <w:t xml:space="preserve"> сельского поселения установ</w:t>
      </w:r>
      <w:r w:rsidR="001707BA">
        <w:rPr>
          <w:color w:val="000000"/>
          <w:lang w:eastAsia="en-US"/>
        </w:rPr>
        <w:t xml:space="preserve">лена зона ограничения застройки </w:t>
      </w:r>
      <w:r w:rsidRPr="00AE3B64">
        <w:rPr>
          <w:color w:val="000000"/>
          <w:lang w:eastAsia="en-US"/>
        </w:rPr>
        <w:t xml:space="preserve">технической территории передающего радиотехнического объекта (ПРТО) (ЗОУИТ10:02-6.441). Высота ограничения Н=20 м, удаление от центра башни R=65 м. В соответствии с СанПиН 2.1.8/2.2.4.1383-03 «Гигиенические требования к размещению и эксплуатации передающих радиотехнических объектов», утвержден постановлением </w:t>
      </w:r>
      <w:r w:rsidR="006251D9">
        <w:rPr>
          <w:color w:val="000000"/>
          <w:lang w:eastAsia="en-US"/>
        </w:rPr>
        <w:t>Главного государственного санитарного врача</w:t>
      </w:r>
      <w:r w:rsidRPr="00AE3B64">
        <w:rPr>
          <w:color w:val="000000"/>
          <w:lang w:eastAsia="en-US"/>
        </w:rPr>
        <w:t xml:space="preserve"> Российской Федерации</w:t>
      </w:r>
      <w:r w:rsidR="00080465">
        <w:rPr>
          <w:color w:val="000000"/>
          <w:lang w:eastAsia="en-US"/>
        </w:rPr>
        <w:t xml:space="preserve"> от 09.06.2003</w:t>
      </w:r>
      <w:r w:rsidRPr="00AE3B64">
        <w:rPr>
          <w:color w:val="000000"/>
          <w:lang w:eastAsia="en-US"/>
        </w:rPr>
        <w:t xml:space="preserve"> № 135 и </w:t>
      </w:r>
      <w:r w:rsidR="007612A4">
        <w:rPr>
          <w:color w:val="000000"/>
          <w:lang w:eastAsia="en-US"/>
        </w:rPr>
        <w:br/>
      </w:r>
      <w:r w:rsidRPr="00AE3B64">
        <w:rPr>
          <w:color w:val="000000"/>
          <w:lang w:eastAsia="en-US"/>
        </w:rPr>
        <w:t xml:space="preserve">СанПиН 2.1.8/2.2.4.1190-03 «Гигиенические требования к размещению и эксплуатации средств сухопутной подвижной радиосвязи» утвержден постановлением </w:t>
      </w:r>
      <w:r w:rsidR="006251D9">
        <w:rPr>
          <w:color w:val="000000"/>
          <w:lang w:eastAsia="en-US"/>
        </w:rPr>
        <w:t>Главного государственного санитарного врача</w:t>
      </w:r>
      <w:r w:rsidRPr="00AE3B64">
        <w:rPr>
          <w:color w:val="000000"/>
          <w:lang w:eastAsia="en-US"/>
        </w:rPr>
        <w:t xml:space="preserve"> Российской Федерации от 13.0</w:t>
      </w:r>
      <w:r w:rsidR="00080465">
        <w:rPr>
          <w:color w:val="000000"/>
          <w:lang w:eastAsia="en-US"/>
        </w:rPr>
        <w:t>3.2003</w:t>
      </w:r>
      <w:r w:rsidRPr="00AE3B64">
        <w:rPr>
          <w:color w:val="000000"/>
          <w:lang w:eastAsia="en-US"/>
        </w:rPr>
        <w:t xml:space="preserve"> № 18: </w:t>
      </w:r>
      <w:r w:rsidR="00080465">
        <w:rPr>
          <w:color w:val="000000"/>
          <w:lang w:eastAsia="en-US"/>
        </w:rPr>
        <w:t>санитарно-защитная зона (</w:t>
      </w:r>
      <w:r w:rsidRPr="00AE3B64">
        <w:rPr>
          <w:color w:val="000000"/>
          <w:lang w:eastAsia="en-US"/>
        </w:rPr>
        <w:t>СЗЗ</w:t>
      </w:r>
      <w:r w:rsidR="00080465">
        <w:rPr>
          <w:color w:val="000000"/>
          <w:lang w:eastAsia="en-US"/>
        </w:rPr>
        <w:t>)</w:t>
      </w:r>
      <w:r w:rsidRPr="00AE3B64">
        <w:rPr>
          <w:color w:val="000000"/>
          <w:lang w:eastAsia="en-US"/>
        </w:rPr>
        <w:t xml:space="preserve"> и </w:t>
      </w:r>
      <w:r w:rsidR="001707BA" w:rsidRPr="005141D4">
        <w:rPr>
          <w:color w:val="000000"/>
          <w:szCs w:val="24"/>
        </w:rPr>
        <w:t xml:space="preserve">зона ограничений застройки (далее </w:t>
      </w:r>
      <w:r w:rsidR="001707BA">
        <w:rPr>
          <w:color w:val="000000"/>
          <w:szCs w:val="24"/>
        </w:rPr>
        <w:t>—</w:t>
      </w:r>
      <w:r w:rsidR="001707BA" w:rsidRPr="005141D4">
        <w:rPr>
          <w:color w:val="000000"/>
          <w:szCs w:val="24"/>
        </w:rPr>
        <w:t xml:space="preserve"> зона ограничений) </w:t>
      </w:r>
      <w:r w:rsidRPr="00AE3B64">
        <w:rPr>
          <w:color w:val="000000"/>
          <w:lang w:eastAsia="en-US"/>
        </w:rPr>
        <w:t xml:space="preserve">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w:t>
      </w:r>
      <w:r w:rsidRPr="007612A4">
        <w:rPr>
          <w:color w:val="000000"/>
          <w:lang w:eastAsia="en-US"/>
        </w:rPr>
        <w:t>автомобилей, бензозаправочных станций, складов нефти и нефтепродуктов и т</w:t>
      </w:r>
      <w:r w:rsidR="00080465" w:rsidRPr="007612A4">
        <w:rPr>
          <w:color w:val="000000"/>
          <w:lang w:eastAsia="en-US"/>
        </w:rPr>
        <w:t xml:space="preserve">ому </w:t>
      </w:r>
      <w:r w:rsidRPr="007612A4">
        <w:rPr>
          <w:color w:val="000000"/>
          <w:lang w:eastAsia="en-US"/>
        </w:rPr>
        <w:t>п</w:t>
      </w:r>
      <w:r w:rsidR="00080465" w:rsidRPr="007612A4">
        <w:rPr>
          <w:color w:val="000000"/>
          <w:lang w:eastAsia="en-US"/>
        </w:rPr>
        <w:t>одобного</w:t>
      </w:r>
      <w:r w:rsidRPr="007612A4">
        <w:rPr>
          <w:color w:val="000000"/>
          <w:lang w:eastAsia="en-US"/>
        </w:rPr>
        <w:t xml:space="preserve">. </w:t>
      </w:r>
    </w:p>
    <w:p w14:paraId="799D1428" w14:textId="0B60FC0F" w:rsidR="00AE3B64" w:rsidRPr="00AE3B64" w:rsidRDefault="00AE3B64" w:rsidP="00520BC1">
      <w:pPr>
        <w:pStyle w:val="aff8"/>
        <w:ind w:left="0"/>
        <w:rPr>
          <w:color w:val="000000"/>
          <w:lang w:eastAsia="en-US"/>
        </w:rPr>
      </w:pPr>
      <w:r w:rsidRPr="007612A4">
        <w:rPr>
          <w:color w:val="000000"/>
          <w:lang w:eastAsia="en-US"/>
        </w:rPr>
        <w:t xml:space="preserve">СЗЗ и </w:t>
      </w:r>
      <w:r w:rsidR="001707BA" w:rsidRPr="005141D4">
        <w:rPr>
          <w:color w:val="000000"/>
          <w:szCs w:val="24"/>
        </w:rPr>
        <w:t>зона ограничений</w:t>
      </w:r>
      <w:r w:rsidRPr="007612A4">
        <w:rPr>
          <w:color w:val="000000"/>
          <w:lang w:eastAsia="en-US"/>
        </w:rPr>
        <w:t xml:space="preserve"> или какая</w:t>
      </w:r>
      <w:r w:rsidRPr="00AE3B64">
        <w:rPr>
          <w:color w:val="000000"/>
          <w:lang w:eastAsia="en-US"/>
        </w:rPr>
        <w:t>-либо их часть не могут рассматриваться как резервная территория ПРТО и использоваться для расширения промышленной площадки. СЗЗ не может рассматриваться как территория для размещения коллективных или индивидуальных дачных и садово-огородных участков</w:t>
      </w:r>
      <w:r w:rsidR="00080465">
        <w:rPr>
          <w:color w:val="000000"/>
          <w:lang w:eastAsia="en-US"/>
        </w:rPr>
        <w:t>.</w:t>
      </w:r>
    </w:p>
    <w:p w14:paraId="778B6E2F" w14:textId="77777777" w:rsidR="00AE3B64" w:rsidRPr="00AE3B64" w:rsidRDefault="00AE3B64" w:rsidP="00AE3B64">
      <w:pPr>
        <w:pStyle w:val="aff8"/>
        <w:spacing w:before="120"/>
        <w:ind w:left="0"/>
        <w:rPr>
          <w:color w:val="000000"/>
          <w:lang w:eastAsia="en-US"/>
        </w:rPr>
      </w:pPr>
      <w:r w:rsidRPr="00AE3B64">
        <w:rPr>
          <w:color w:val="000000"/>
          <w:lang w:eastAsia="en-US"/>
        </w:rPr>
        <w:t>На технической территории ПРТО и территориях специальных полигонов не допускается размещение жилых и общественных зданий.</w:t>
      </w:r>
    </w:p>
    <w:p w14:paraId="3B0EFD88" w14:textId="77777777" w:rsidR="00AE3B64" w:rsidRPr="00AE3B64" w:rsidRDefault="00AE3B64" w:rsidP="00AE3B64">
      <w:pPr>
        <w:pStyle w:val="aff8"/>
        <w:spacing w:before="120"/>
        <w:ind w:left="0"/>
        <w:rPr>
          <w:color w:val="000000"/>
          <w:lang w:eastAsia="en-US"/>
        </w:rPr>
      </w:pPr>
      <w:r w:rsidRPr="00AE3B64">
        <w:rPr>
          <w:color w:val="000000"/>
          <w:lang w:eastAsia="en-US"/>
        </w:rPr>
        <w:t>Территории (участки крыш), на которых уровень ЭМП превышает ПДУ для населения и на которые возможен доступ лиц, не связанных непосредственно с обслуживанием ПРТО, должны быть ограждены и (или) обозначены предупредительными знаками.</w:t>
      </w:r>
    </w:p>
    <w:p w14:paraId="1D8F935D" w14:textId="0ACBD0A4" w:rsidR="00AE3B64" w:rsidRPr="00AE3B64" w:rsidRDefault="00AE3B64" w:rsidP="001707BA">
      <w:pPr>
        <w:keepNext/>
        <w:widowControl w:val="0"/>
        <w:numPr>
          <w:ilvl w:val="2"/>
          <w:numId w:val="0"/>
        </w:numPr>
        <w:tabs>
          <w:tab w:val="left" w:pos="0"/>
          <w:tab w:val="left" w:pos="1134"/>
        </w:tabs>
        <w:suppressAutoHyphens/>
        <w:spacing w:before="120" w:line="276" w:lineRule="auto"/>
        <w:outlineLvl w:val="2"/>
        <w:rPr>
          <w:b/>
          <w:bCs/>
          <w:lang w:eastAsia="en-US"/>
        </w:rPr>
      </w:pPr>
      <w:bookmarkStart w:id="111" w:name="_Toc169180635"/>
      <w:r w:rsidRPr="00AE3B64">
        <w:rPr>
          <w:b/>
          <w:bCs/>
          <w:lang w:eastAsia="en-US"/>
        </w:rPr>
        <w:t>Статья 4</w:t>
      </w:r>
      <w:r w:rsidR="00B8190D">
        <w:rPr>
          <w:b/>
          <w:bCs/>
          <w:lang w:eastAsia="en-US"/>
        </w:rPr>
        <w:t>2</w:t>
      </w:r>
      <w:r w:rsidRPr="00AE3B64">
        <w:rPr>
          <w:b/>
          <w:bCs/>
          <w:lang w:eastAsia="en-US"/>
        </w:rPr>
        <w:t>. Ограничения использования земельных участков и объектов капитального строительства, устанавливаемые в зоне охраняемого военного объекта, охранн</w:t>
      </w:r>
      <w:r w:rsidR="00B8190D">
        <w:rPr>
          <w:b/>
          <w:bCs/>
          <w:lang w:eastAsia="en-US"/>
        </w:rPr>
        <w:t>ой</w:t>
      </w:r>
      <w:r w:rsidRPr="00AE3B64">
        <w:rPr>
          <w:b/>
          <w:bCs/>
          <w:lang w:eastAsia="en-US"/>
        </w:rPr>
        <w:t xml:space="preserve"> зон</w:t>
      </w:r>
      <w:r w:rsidR="00B8190D">
        <w:rPr>
          <w:b/>
          <w:bCs/>
          <w:lang w:eastAsia="en-US"/>
        </w:rPr>
        <w:t>е</w:t>
      </w:r>
      <w:r w:rsidRPr="00AE3B64">
        <w:rPr>
          <w:b/>
          <w:bCs/>
          <w:lang w:eastAsia="en-US"/>
        </w:rPr>
        <w:t xml:space="preserve"> военного объекта, запретн</w:t>
      </w:r>
      <w:r w:rsidR="00B8190D">
        <w:rPr>
          <w:b/>
          <w:bCs/>
          <w:lang w:eastAsia="en-US"/>
        </w:rPr>
        <w:t>ой</w:t>
      </w:r>
      <w:r w:rsidRPr="00AE3B64">
        <w:rPr>
          <w:b/>
          <w:bCs/>
          <w:lang w:eastAsia="en-US"/>
        </w:rPr>
        <w:t xml:space="preserve"> и специальн</w:t>
      </w:r>
      <w:r w:rsidR="00B8190D">
        <w:rPr>
          <w:b/>
          <w:bCs/>
          <w:lang w:eastAsia="en-US"/>
        </w:rPr>
        <w:t>ой</w:t>
      </w:r>
      <w:r w:rsidRPr="00AE3B64">
        <w:rPr>
          <w:b/>
          <w:bCs/>
          <w:lang w:eastAsia="en-US"/>
        </w:rPr>
        <w:t xml:space="preserve"> зон</w:t>
      </w:r>
      <w:r w:rsidR="00B8190D">
        <w:rPr>
          <w:b/>
          <w:bCs/>
          <w:lang w:eastAsia="en-US"/>
        </w:rPr>
        <w:t>е</w:t>
      </w:r>
      <w:r w:rsidRPr="00AE3B64">
        <w:rPr>
          <w:b/>
          <w:bCs/>
          <w:lang w:eastAsia="en-US"/>
        </w:rPr>
        <w:t>, устанавливаем</w:t>
      </w:r>
      <w:r w:rsidR="00B8190D">
        <w:rPr>
          <w:b/>
          <w:bCs/>
          <w:lang w:eastAsia="en-US"/>
        </w:rPr>
        <w:t>ой</w:t>
      </w:r>
      <w:r w:rsidRPr="00AE3B64">
        <w:rPr>
          <w:b/>
          <w:bCs/>
          <w:lang w:eastAsia="en-US"/>
        </w:rPr>
        <w:t xml:space="preserve"> в связи с размещением указанных объектов</w:t>
      </w:r>
      <w:bookmarkEnd w:id="111"/>
    </w:p>
    <w:p w14:paraId="10F05E89" w14:textId="77777777" w:rsidR="00AE3B64" w:rsidRPr="00AE3B64" w:rsidRDefault="00AE3B64" w:rsidP="00520BC1">
      <w:pPr>
        <w:pStyle w:val="aff8"/>
        <w:ind w:left="0"/>
        <w:rPr>
          <w:color w:val="000000"/>
          <w:lang w:eastAsia="en-US"/>
        </w:rPr>
      </w:pPr>
      <w:r w:rsidRPr="00AE3B64">
        <w:rPr>
          <w:color w:val="000000"/>
          <w:lang w:eastAsia="en-US"/>
        </w:rPr>
        <w:t xml:space="preserve">Порядок установления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определяет постановление Правительства Российской Федерации от 05.05.2014 № 405 «Об установлении запретных и иных зон с особыми условиями использования земель для </w:t>
      </w:r>
      <w:r w:rsidRPr="00AE3B64">
        <w:rPr>
          <w:color w:val="000000"/>
          <w:lang w:eastAsia="en-US"/>
        </w:rPr>
        <w:lastRenderedPageBreak/>
        <w:t xml:space="preserve">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w:t>
      </w:r>
    </w:p>
    <w:p w14:paraId="28BA909C" w14:textId="14D7D3E4" w:rsidR="00AE3B64" w:rsidRPr="00AE3B64" w:rsidRDefault="00AE3B64" w:rsidP="001707BA">
      <w:pPr>
        <w:keepNext/>
        <w:widowControl w:val="0"/>
        <w:numPr>
          <w:ilvl w:val="2"/>
          <w:numId w:val="0"/>
        </w:numPr>
        <w:tabs>
          <w:tab w:val="left" w:pos="0"/>
          <w:tab w:val="left" w:pos="1134"/>
        </w:tabs>
        <w:suppressAutoHyphens/>
        <w:spacing w:before="120" w:line="276" w:lineRule="auto"/>
        <w:outlineLvl w:val="2"/>
        <w:rPr>
          <w:b/>
          <w:bCs/>
          <w:lang w:eastAsia="en-US"/>
        </w:rPr>
      </w:pPr>
      <w:bookmarkStart w:id="112" w:name="_Toc119930931"/>
      <w:bookmarkStart w:id="113" w:name="_Toc169180636"/>
      <w:r w:rsidRPr="00AE3B64">
        <w:rPr>
          <w:b/>
          <w:bCs/>
          <w:lang w:eastAsia="en-US"/>
        </w:rPr>
        <w:t>С</w:t>
      </w:r>
      <w:r w:rsidR="00B8190D">
        <w:rPr>
          <w:b/>
          <w:bCs/>
          <w:lang w:eastAsia="en-US"/>
        </w:rPr>
        <w:t>татья 43</w:t>
      </w:r>
      <w:r w:rsidRPr="00AE3B64">
        <w:rPr>
          <w:b/>
          <w:bCs/>
          <w:lang w:eastAsia="en-US"/>
        </w:rPr>
        <w:t>. Ограничения использования земельных участков и объектов капитального строительства, устанавливаемые на особо охраняемых природных территориях</w:t>
      </w:r>
      <w:bookmarkEnd w:id="112"/>
      <w:bookmarkEnd w:id="113"/>
    </w:p>
    <w:p w14:paraId="184A87E4" w14:textId="71063C76" w:rsidR="00AE3B64" w:rsidRPr="00AE3B64" w:rsidRDefault="00AE3B64" w:rsidP="001F6370">
      <w:pPr>
        <w:numPr>
          <w:ilvl w:val="0"/>
          <w:numId w:val="163"/>
        </w:numPr>
        <w:tabs>
          <w:tab w:val="left" w:pos="709"/>
          <w:tab w:val="left" w:pos="851"/>
        </w:tabs>
        <w:suppressAutoHyphens/>
        <w:spacing w:line="276" w:lineRule="auto"/>
        <w:ind w:firstLine="709"/>
        <w:contextualSpacing/>
        <w:jc w:val="both"/>
        <w:rPr>
          <w:rFonts w:eastAsia="Calibri"/>
          <w:color w:val="000000"/>
          <w:lang w:eastAsia="zh-CN"/>
        </w:rPr>
      </w:pPr>
      <w:r w:rsidRPr="00AE3B64">
        <w:rPr>
          <w:rFonts w:eastAsia="Calibri"/>
          <w:color w:val="000000"/>
          <w:lang w:eastAsia="zh-CN"/>
        </w:rPr>
        <w:t xml:space="preserve">На территории </w:t>
      </w:r>
      <w:proofErr w:type="spellStart"/>
      <w:r w:rsidRPr="00AE3B64">
        <w:rPr>
          <w:rFonts w:eastAsia="Calibri"/>
          <w:color w:val="000000"/>
          <w:lang w:eastAsia="zh-CN"/>
        </w:rPr>
        <w:t>Кривопорожского</w:t>
      </w:r>
      <w:proofErr w:type="spellEnd"/>
      <w:r w:rsidRPr="00AE3B64">
        <w:rPr>
          <w:rFonts w:eastAsia="Calibri"/>
          <w:color w:val="000000"/>
          <w:lang w:eastAsia="zh-CN"/>
        </w:rPr>
        <w:t xml:space="preserve"> сельского поселения расположены следующие особо охраняемые природные территории:</w:t>
      </w:r>
    </w:p>
    <w:p w14:paraId="7E4BF9C9" w14:textId="55209618" w:rsidR="00AE3B64" w:rsidRPr="00AE3B64" w:rsidRDefault="00AE3B64" w:rsidP="001F6370">
      <w:pPr>
        <w:numPr>
          <w:ilvl w:val="0"/>
          <w:numId w:val="164"/>
        </w:numPr>
        <w:tabs>
          <w:tab w:val="left" w:pos="709"/>
        </w:tabs>
        <w:suppressAutoHyphens/>
        <w:spacing w:line="276" w:lineRule="auto"/>
        <w:ind w:left="0" w:firstLine="426"/>
        <w:contextualSpacing/>
        <w:jc w:val="both"/>
        <w:rPr>
          <w:rFonts w:eastAsia="Calibri"/>
          <w:color w:val="000000"/>
          <w:lang w:eastAsia="zh-CN"/>
        </w:rPr>
      </w:pPr>
      <w:r w:rsidRPr="00AE3B64">
        <w:rPr>
          <w:rFonts w:eastAsia="Calibri"/>
          <w:color w:val="000000"/>
          <w:lang w:eastAsia="zh-CN"/>
        </w:rPr>
        <w:t>Памятник природы «Болото заповедное»;</w:t>
      </w:r>
    </w:p>
    <w:p w14:paraId="09C85AEF" w14:textId="5B337931" w:rsidR="00AE3B64" w:rsidRPr="00AE3B64" w:rsidRDefault="00AE3B64" w:rsidP="001F6370">
      <w:pPr>
        <w:numPr>
          <w:ilvl w:val="0"/>
          <w:numId w:val="164"/>
        </w:numPr>
        <w:tabs>
          <w:tab w:val="left" w:pos="709"/>
        </w:tabs>
        <w:suppressAutoHyphens/>
        <w:spacing w:line="276" w:lineRule="auto"/>
        <w:ind w:left="0" w:firstLine="426"/>
        <w:contextualSpacing/>
        <w:jc w:val="both"/>
        <w:rPr>
          <w:rFonts w:eastAsia="Calibri"/>
          <w:color w:val="000000"/>
          <w:lang w:eastAsia="zh-CN"/>
        </w:rPr>
      </w:pPr>
      <w:r w:rsidRPr="00AE3B64">
        <w:rPr>
          <w:rFonts w:eastAsia="Calibri"/>
          <w:color w:val="000000"/>
          <w:lang w:eastAsia="zh-CN"/>
        </w:rPr>
        <w:t>Памятник природы «Болото Шомба»;</w:t>
      </w:r>
    </w:p>
    <w:p w14:paraId="43BA8A8E" w14:textId="398EC815" w:rsidR="00AE3B64" w:rsidRPr="00AE3B64" w:rsidRDefault="00AE3B64" w:rsidP="00AE3B64">
      <w:pPr>
        <w:suppressAutoHyphens/>
        <w:spacing w:line="276" w:lineRule="auto"/>
        <w:ind w:firstLine="709"/>
        <w:contextualSpacing/>
        <w:jc w:val="both"/>
        <w:rPr>
          <w:rFonts w:eastAsia="Calibri"/>
          <w:color w:val="000000"/>
          <w:szCs w:val="20"/>
        </w:rPr>
      </w:pPr>
      <w:r w:rsidRPr="00AE3B64">
        <w:rPr>
          <w:rFonts w:eastAsia="Calibri"/>
          <w:color w:val="000000"/>
          <w:szCs w:val="20"/>
        </w:rPr>
        <w:t>В соответствии с</w:t>
      </w:r>
      <w:r w:rsidR="00080465">
        <w:rPr>
          <w:rFonts w:eastAsia="Calibri"/>
          <w:color w:val="000000"/>
          <w:szCs w:val="20"/>
        </w:rPr>
        <w:t>о</w:t>
      </w:r>
      <w:r w:rsidRPr="00AE3B64">
        <w:rPr>
          <w:rFonts w:eastAsia="Calibri"/>
          <w:color w:val="000000"/>
          <w:szCs w:val="20"/>
        </w:rPr>
        <w:t xml:space="preserve"> статьей 27 </w:t>
      </w:r>
      <w:r w:rsidR="00080465">
        <w:rPr>
          <w:rFonts w:eastAsia="Calibri"/>
          <w:color w:val="000000"/>
          <w:szCs w:val="20"/>
        </w:rPr>
        <w:t>Ф</w:t>
      </w:r>
      <w:r w:rsidRPr="00AE3B64">
        <w:rPr>
          <w:rFonts w:eastAsia="Calibri"/>
          <w:color w:val="000000"/>
          <w:szCs w:val="20"/>
        </w:rPr>
        <w:t>едерального закона от 14.03.1995 № 33-ФЗ «Об особо охраняемых природных территориях»:</w:t>
      </w:r>
    </w:p>
    <w:p w14:paraId="66625136" w14:textId="5B300D3A" w:rsidR="00AE3B64" w:rsidRPr="00AE3B64" w:rsidRDefault="00AE3B64" w:rsidP="008613E1">
      <w:pPr>
        <w:suppressAutoHyphens/>
        <w:spacing w:line="276" w:lineRule="auto"/>
        <w:ind w:firstLine="426"/>
        <w:contextualSpacing/>
        <w:jc w:val="both"/>
        <w:rPr>
          <w:rFonts w:eastAsia="Calibri"/>
          <w:color w:val="000000"/>
          <w:szCs w:val="20"/>
        </w:rPr>
      </w:pPr>
      <w:r w:rsidRPr="00AE3B64">
        <w:rPr>
          <w:rFonts w:eastAsia="Calibri"/>
          <w:color w:val="000000"/>
          <w:szCs w:val="20"/>
        </w:rPr>
        <w:t xml:space="preserve">1) </w:t>
      </w:r>
      <w:r w:rsidR="008613E1">
        <w:rPr>
          <w:rFonts w:eastAsia="Calibri"/>
          <w:color w:val="000000"/>
          <w:szCs w:val="20"/>
        </w:rPr>
        <w:t>н</w:t>
      </w:r>
      <w:r w:rsidRPr="00AE3B64">
        <w:rPr>
          <w:rFonts w:eastAsia="Calibri"/>
          <w:color w:val="000000"/>
          <w:szCs w:val="20"/>
        </w:rPr>
        <w:t>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14:paraId="64D26679" w14:textId="6995B608" w:rsidR="00AE3B64" w:rsidRPr="00AE3B64" w:rsidRDefault="00AE3B64" w:rsidP="008613E1">
      <w:pPr>
        <w:suppressAutoHyphens/>
        <w:spacing w:line="276" w:lineRule="auto"/>
        <w:ind w:firstLine="426"/>
        <w:contextualSpacing/>
        <w:jc w:val="both"/>
        <w:rPr>
          <w:rFonts w:eastAsia="Calibri"/>
          <w:color w:val="000000"/>
          <w:szCs w:val="20"/>
        </w:rPr>
      </w:pPr>
      <w:r w:rsidRPr="00AE3B64">
        <w:rPr>
          <w:rFonts w:eastAsia="Calibri"/>
          <w:color w:val="000000"/>
          <w:szCs w:val="20"/>
        </w:rPr>
        <w:t xml:space="preserve">2) </w:t>
      </w:r>
      <w:r w:rsidR="008613E1">
        <w:rPr>
          <w:rFonts w:eastAsia="Calibri"/>
          <w:color w:val="000000"/>
          <w:szCs w:val="20"/>
        </w:rPr>
        <w:t>с</w:t>
      </w:r>
      <w:r w:rsidRPr="00AE3B64">
        <w:rPr>
          <w:rFonts w:eastAsia="Calibri"/>
          <w:color w:val="000000"/>
          <w:szCs w:val="20"/>
        </w:rPr>
        <w:t>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14:paraId="76B21256" w14:textId="3E5D02E5" w:rsidR="00AE3B64" w:rsidRPr="00AE3B64" w:rsidRDefault="00AE3B64" w:rsidP="008613E1">
      <w:pPr>
        <w:suppressAutoHyphens/>
        <w:spacing w:line="276" w:lineRule="auto"/>
        <w:ind w:firstLine="426"/>
        <w:contextualSpacing/>
        <w:jc w:val="both"/>
        <w:rPr>
          <w:rFonts w:eastAsia="Calibri"/>
          <w:color w:val="000000"/>
          <w:szCs w:val="20"/>
        </w:rPr>
      </w:pPr>
      <w:r w:rsidRPr="00AE3B64">
        <w:rPr>
          <w:rFonts w:eastAsia="Calibri"/>
          <w:color w:val="000000"/>
          <w:szCs w:val="20"/>
        </w:rPr>
        <w:t xml:space="preserve">3) </w:t>
      </w:r>
      <w:r w:rsidR="008613E1">
        <w:rPr>
          <w:rFonts w:eastAsia="Calibri"/>
          <w:color w:val="000000"/>
          <w:szCs w:val="20"/>
        </w:rPr>
        <w:t>р</w:t>
      </w:r>
      <w:r w:rsidRPr="00AE3B64">
        <w:rPr>
          <w:rFonts w:eastAsia="Calibri"/>
          <w:color w:val="000000"/>
          <w:szCs w:val="20"/>
        </w:rPr>
        <w:t xml:space="preserve">асходы собственников, владельцев и пользователей указанных земельных участков на обеспечение установленного режима особой охраны памятников природы федерального или регионального значения возмещаются за счет средств соответственно федерального бюджета и бюджетов субъектов Российской Федерации, а также средств внебюджетных фондов. </w:t>
      </w:r>
    </w:p>
    <w:p w14:paraId="5A018137" w14:textId="77777777" w:rsidR="00B8190D" w:rsidRDefault="00B8190D" w:rsidP="001466A2">
      <w:pPr>
        <w:pStyle w:val="aff8"/>
        <w:spacing w:before="120"/>
        <w:ind w:left="0"/>
        <w:rPr>
          <w:color w:val="000000"/>
          <w:lang w:eastAsia="en-US"/>
        </w:rPr>
        <w:sectPr w:rsidR="00B8190D" w:rsidSect="00520BC1">
          <w:pgSz w:w="11906" w:h="16838"/>
          <w:pgMar w:top="1134" w:right="567" w:bottom="1134" w:left="1418" w:header="567" w:footer="567" w:gutter="0"/>
          <w:cols w:space="708"/>
          <w:titlePg/>
          <w:docGrid w:linePitch="360"/>
        </w:sectPr>
      </w:pPr>
    </w:p>
    <w:p w14:paraId="06C6F499" w14:textId="11164771" w:rsidR="00B8190D" w:rsidRPr="00B8190D" w:rsidRDefault="00B8190D" w:rsidP="00F06395">
      <w:pPr>
        <w:keepNext/>
        <w:widowControl w:val="0"/>
        <w:numPr>
          <w:ilvl w:val="1"/>
          <w:numId w:val="50"/>
        </w:numPr>
        <w:tabs>
          <w:tab w:val="clear" w:pos="0"/>
          <w:tab w:val="num" w:pos="567"/>
        </w:tabs>
        <w:suppressAutoHyphens/>
        <w:snapToGrid w:val="0"/>
        <w:spacing w:after="120" w:line="276" w:lineRule="auto"/>
        <w:outlineLvl w:val="1"/>
        <w:rPr>
          <w:b/>
          <w:bCs/>
          <w:lang w:eastAsia="en-US"/>
        </w:rPr>
      </w:pPr>
      <w:bookmarkStart w:id="114" w:name="_Toc105603090"/>
      <w:bookmarkStart w:id="115" w:name="_Toc169180637"/>
      <w:r w:rsidRPr="00B8190D">
        <w:rPr>
          <w:b/>
          <w:bCs/>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14"/>
      <w:bookmarkEnd w:id="115"/>
    </w:p>
    <w:p w14:paraId="19A24E5A" w14:textId="3C576F48" w:rsidR="00B8190D" w:rsidRPr="00C34169" w:rsidRDefault="00B8190D" w:rsidP="00F06395">
      <w:pPr>
        <w:keepNext/>
        <w:widowControl w:val="0"/>
        <w:numPr>
          <w:ilvl w:val="2"/>
          <w:numId w:val="0"/>
        </w:numPr>
        <w:tabs>
          <w:tab w:val="left" w:pos="0"/>
          <w:tab w:val="left" w:pos="1134"/>
        </w:tabs>
        <w:suppressAutoHyphens/>
        <w:spacing w:before="120" w:line="276" w:lineRule="auto"/>
        <w:outlineLvl w:val="2"/>
        <w:rPr>
          <w:b/>
          <w:bCs/>
        </w:rPr>
      </w:pPr>
      <w:bookmarkStart w:id="116" w:name="_Toc105603091"/>
      <w:bookmarkStart w:id="117" w:name="_Toc169180638"/>
      <w:r w:rsidRPr="00C34169">
        <w:rPr>
          <w:b/>
          <w:bCs/>
        </w:rPr>
        <w:t xml:space="preserve">Статья </w:t>
      </w:r>
      <w:r>
        <w:rPr>
          <w:b/>
          <w:bCs/>
        </w:rPr>
        <w:t>44</w:t>
      </w:r>
      <w:r w:rsidRPr="00C34169">
        <w:rPr>
          <w:b/>
          <w:bCs/>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16"/>
      <w:bookmarkEnd w:id="117"/>
    </w:p>
    <w:p w14:paraId="02A49217" w14:textId="17A4EA00" w:rsidR="00B8190D" w:rsidRPr="00B8190D" w:rsidRDefault="00B8190D" w:rsidP="00B8190D">
      <w:pPr>
        <w:numPr>
          <w:ilvl w:val="0"/>
          <w:numId w:val="163"/>
        </w:numPr>
        <w:tabs>
          <w:tab w:val="left" w:pos="709"/>
          <w:tab w:val="left" w:pos="851"/>
        </w:tabs>
        <w:suppressAutoHyphens/>
        <w:spacing w:line="276" w:lineRule="auto"/>
        <w:ind w:firstLine="709"/>
        <w:contextualSpacing/>
        <w:jc w:val="both"/>
        <w:rPr>
          <w:rFonts w:eastAsia="Calibri"/>
          <w:color w:val="000000"/>
          <w:lang w:eastAsia="zh-CN"/>
        </w:rPr>
      </w:pPr>
      <w:r w:rsidRPr="00B8190D">
        <w:rPr>
          <w:rFonts w:eastAsia="Calibri"/>
          <w:color w:val="000000"/>
          <w:lang w:eastAsia="zh-CN"/>
        </w:rPr>
        <w:t xml:space="preserve">На территории </w:t>
      </w:r>
      <w:proofErr w:type="spellStart"/>
      <w:r>
        <w:rPr>
          <w:rFonts w:eastAsia="Calibri"/>
          <w:color w:val="000000"/>
          <w:lang w:eastAsia="zh-CN"/>
        </w:rPr>
        <w:t>Кривопорожского</w:t>
      </w:r>
      <w:proofErr w:type="spellEnd"/>
      <w:r>
        <w:rPr>
          <w:rFonts w:eastAsia="Calibri"/>
          <w:color w:val="000000"/>
          <w:lang w:eastAsia="zh-CN"/>
        </w:rPr>
        <w:t xml:space="preserve"> сельского поселения</w:t>
      </w:r>
      <w:r w:rsidRPr="00B8190D">
        <w:rPr>
          <w:rFonts w:eastAsia="Calibri"/>
          <w:color w:val="000000"/>
          <w:lang w:eastAsia="zh-CN"/>
        </w:rPr>
        <w:t xml:space="preserve"> не предусматривается деятельность по комплексному развитию территории.</w:t>
      </w:r>
    </w:p>
    <w:p w14:paraId="7E852317" w14:textId="31BCFB85" w:rsidR="00B8190D" w:rsidRPr="00B8190D" w:rsidRDefault="00B8190D" w:rsidP="00B8190D">
      <w:pPr>
        <w:numPr>
          <w:ilvl w:val="0"/>
          <w:numId w:val="163"/>
        </w:numPr>
        <w:tabs>
          <w:tab w:val="left" w:pos="709"/>
          <w:tab w:val="left" w:pos="851"/>
        </w:tabs>
        <w:suppressAutoHyphens/>
        <w:spacing w:line="276" w:lineRule="auto"/>
        <w:ind w:firstLine="709"/>
        <w:contextualSpacing/>
        <w:jc w:val="both"/>
        <w:rPr>
          <w:rFonts w:eastAsia="Calibri"/>
          <w:color w:val="000000"/>
          <w:lang w:eastAsia="zh-CN"/>
        </w:rPr>
      </w:pPr>
      <w:r w:rsidRPr="00B8190D">
        <w:rPr>
          <w:rFonts w:eastAsia="Calibri"/>
          <w:color w:val="000000"/>
          <w:lang w:eastAsia="zh-CN"/>
        </w:rPr>
        <w:t>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территории и наносятся на Карту градостроительного зонирования. В статью 4</w:t>
      </w:r>
      <w:r>
        <w:rPr>
          <w:rFonts w:eastAsia="Calibri"/>
          <w:color w:val="000000"/>
          <w:lang w:eastAsia="zh-CN"/>
        </w:rPr>
        <w:t>4</w:t>
      </w:r>
      <w:r w:rsidRPr="00B8190D">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p w14:paraId="773FE136" w14:textId="5E9554A9" w:rsidR="00FB4838" w:rsidRDefault="00FB4838">
      <w:pPr>
        <w:rPr>
          <w:rFonts w:eastAsia="Calibri"/>
          <w:color w:val="000000"/>
          <w:szCs w:val="20"/>
          <w:lang w:eastAsia="en-US"/>
        </w:rPr>
      </w:pPr>
      <w:r>
        <w:rPr>
          <w:color w:val="000000"/>
          <w:lang w:eastAsia="en-US"/>
        </w:rPr>
        <w:br w:type="page"/>
      </w:r>
    </w:p>
    <w:p w14:paraId="25E6B196" w14:textId="77777777" w:rsidR="00FB4838" w:rsidRPr="00FB4838" w:rsidRDefault="00FB4838" w:rsidP="00FB4838">
      <w:pPr>
        <w:keepNext/>
        <w:widowControl w:val="0"/>
        <w:numPr>
          <w:ilvl w:val="1"/>
          <w:numId w:val="50"/>
        </w:numPr>
        <w:tabs>
          <w:tab w:val="clear" w:pos="0"/>
          <w:tab w:val="num" w:pos="567"/>
        </w:tabs>
        <w:suppressAutoHyphens/>
        <w:snapToGrid w:val="0"/>
        <w:spacing w:after="120" w:line="276" w:lineRule="auto"/>
        <w:outlineLvl w:val="1"/>
        <w:rPr>
          <w:b/>
          <w:bCs/>
          <w:lang w:eastAsia="en-US"/>
        </w:rPr>
      </w:pPr>
      <w:bookmarkStart w:id="118" w:name="_Toc131664406"/>
      <w:bookmarkStart w:id="119" w:name="_Toc131678182"/>
      <w:bookmarkStart w:id="120" w:name="_Toc143598689"/>
      <w:bookmarkStart w:id="121" w:name="_Toc131664407"/>
      <w:bookmarkStart w:id="122" w:name="_Toc131678183"/>
      <w:bookmarkStart w:id="123" w:name="_Toc169180639"/>
      <w:r w:rsidRPr="00FB4838">
        <w:rPr>
          <w:b/>
          <w:bCs/>
          <w:lang w:eastAsia="en-US"/>
        </w:rPr>
        <w:lastRenderedPageBreak/>
        <w:t>ГЛАВА 10. ТРЕБОВАНИЯ К АРХИТЕКТУРНО-ГРАДОСТРОИТЕЛЬНОМУ ОБЛИКУ ОБЪЕКТОВ КАПИТАЛЬНОГО СТРОИТЕЛЬСТВА</w:t>
      </w:r>
      <w:bookmarkEnd w:id="118"/>
      <w:bookmarkEnd w:id="119"/>
      <w:bookmarkEnd w:id="120"/>
      <w:bookmarkEnd w:id="123"/>
    </w:p>
    <w:p w14:paraId="1E3789F5" w14:textId="5E35A95B" w:rsidR="00FB4838" w:rsidRPr="00FB4838" w:rsidRDefault="00FB4838" w:rsidP="00FB4838">
      <w:pPr>
        <w:keepNext/>
        <w:widowControl w:val="0"/>
        <w:numPr>
          <w:ilvl w:val="2"/>
          <w:numId w:val="0"/>
        </w:numPr>
        <w:tabs>
          <w:tab w:val="left" w:pos="0"/>
          <w:tab w:val="left" w:pos="1134"/>
        </w:tabs>
        <w:suppressAutoHyphens/>
        <w:spacing w:before="120" w:line="276" w:lineRule="auto"/>
        <w:outlineLvl w:val="2"/>
        <w:rPr>
          <w:b/>
          <w:bCs/>
        </w:rPr>
      </w:pPr>
      <w:bookmarkStart w:id="124" w:name="_Toc143598690"/>
      <w:bookmarkStart w:id="125" w:name="_Toc169180640"/>
      <w:r w:rsidRPr="00FB4838">
        <w:rPr>
          <w:b/>
          <w:bCs/>
        </w:rPr>
        <w:t>Статья 45. Требования к архитектурно-градостроительному облику объектов капитального строительства</w:t>
      </w:r>
      <w:bookmarkEnd w:id="121"/>
      <w:bookmarkEnd w:id="122"/>
      <w:bookmarkEnd w:id="124"/>
      <w:bookmarkEnd w:id="125"/>
    </w:p>
    <w:p w14:paraId="53B433E6" w14:textId="77777777" w:rsidR="00FB4838" w:rsidRPr="00FB4838" w:rsidRDefault="00FB4838" w:rsidP="00FB4838">
      <w:pPr>
        <w:numPr>
          <w:ilvl w:val="0"/>
          <w:numId w:val="163"/>
        </w:numPr>
        <w:tabs>
          <w:tab w:val="left" w:pos="709"/>
          <w:tab w:val="left" w:pos="851"/>
        </w:tabs>
        <w:suppressAutoHyphens/>
        <w:spacing w:line="276" w:lineRule="auto"/>
        <w:ind w:firstLine="709"/>
        <w:contextualSpacing/>
        <w:jc w:val="both"/>
        <w:rPr>
          <w:rFonts w:eastAsia="Calibri"/>
          <w:color w:val="000000"/>
          <w:lang w:eastAsia="zh-CN"/>
        </w:rPr>
      </w:pPr>
      <w:r w:rsidRPr="00FB4838">
        <w:rPr>
          <w:rFonts w:eastAsia="Calibri"/>
          <w:color w:val="000000"/>
          <w:lang w:eastAsia="zh-CN"/>
        </w:rPr>
        <w:t>На территории сельского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14:paraId="4337EBBA" w14:textId="77777777" w:rsidR="00FB4838" w:rsidRPr="00FB4838" w:rsidRDefault="00FB4838" w:rsidP="00FB4838">
      <w:pPr>
        <w:numPr>
          <w:ilvl w:val="0"/>
          <w:numId w:val="163"/>
        </w:numPr>
        <w:tabs>
          <w:tab w:val="left" w:pos="709"/>
          <w:tab w:val="left" w:pos="851"/>
        </w:tabs>
        <w:suppressAutoHyphens/>
        <w:spacing w:line="276" w:lineRule="auto"/>
        <w:ind w:firstLine="709"/>
        <w:contextualSpacing/>
        <w:jc w:val="both"/>
        <w:rPr>
          <w:rFonts w:eastAsia="Calibri"/>
          <w:color w:val="000000"/>
          <w:lang w:eastAsia="zh-CN"/>
        </w:rPr>
      </w:pPr>
      <w:r w:rsidRPr="00FB4838">
        <w:rPr>
          <w:rFonts w:eastAsia="Calibri"/>
          <w:color w:val="000000"/>
          <w:lang w:eastAsia="zh-CN"/>
        </w:rPr>
        <w:t>В случае определения территорий, в границах которых предусматриваются требования к архитектурно-градостроительному облику объектов капитального строительства, такие территории отображаются на карте градостроительного зонирования. Границы территорий могут не совпадать с границами территориальных зон и отображаться на отдельной карте.</w:t>
      </w:r>
    </w:p>
    <w:p w14:paraId="21DDC88A" w14:textId="535B0AFF" w:rsidR="001466A2" w:rsidRPr="00FB4838" w:rsidRDefault="00FB4838" w:rsidP="00FB4838">
      <w:pPr>
        <w:numPr>
          <w:ilvl w:val="0"/>
          <w:numId w:val="163"/>
        </w:numPr>
        <w:tabs>
          <w:tab w:val="left" w:pos="709"/>
          <w:tab w:val="left" w:pos="851"/>
        </w:tabs>
        <w:suppressAutoHyphens/>
        <w:spacing w:line="276" w:lineRule="auto"/>
        <w:ind w:firstLine="709"/>
        <w:contextualSpacing/>
        <w:jc w:val="both"/>
        <w:rPr>
          <w:rFonts w:eastAsia="Calibri"/>
          <w:color w:val="000000"/>
          <w:lang w:eastAsia="zh-CN"/>
        </w:rPr>
      </w:pPr>
      <w:r w:rsidRPr="00FB4838">
        <w:rPr>
          <w:rFonts w:eastAsia="Calibri"/>
          <w:color w:val="000000"/>
          <w:lang w:eastAsia="zh-CN"/>
        </w:rPr>
        <w:t>В градостроительные регламенты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sectPr w:rsidR="001466A2" w:rsidRPr="00FB4838" w:rsidSect="00F06395">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A2D02" w14:textId="77777777" w:rsidR="00FA5480" w:rsidRDefault="00FA5480">
      <w:r>
        <w:separator/>
      </w:r>
    </w:p>
  </w:endnote>
  <w:endnote w:type="continuationSeparator" w:id="0">
    <w:p w14:paraId="523CC0EF" w14:textId="77777777" w:rsidR="00FA5480" w:rsidRDefault="00FA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CC"/>
    <w:family w:val="roman"/>
    <w:pitch w:val="variable"/>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imes New Roman Полужирный">
    <w:panose1 w:val="02020803070505020304"/>
    <w:charset w:val="00"/>
    <w:family w:val="roman"/>
    <w:notTrueType/>
    <w:pitch w:val="default"/>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6251D9" w:rsidRPr="00701C2F" w:rsidRDefault="006251D9" w:rsidP="00DA1005">
        <w:pPr>
          <w:pStyle w:val="a5"/>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246C82">
          <w:rPr>
            <w:rFonts w:ascii="Times New Roman Полужирный" w:hAnsi="Times New Roman Полужирный"/>
            <w:noProof/>
            <w:spacing w:val="20"/>
          </w:rPr>
          <w:t>5</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B1B84" w14:textId="70A239F1" w:rsidR="006251D9" w:rsidRPr="005C3ABC" w:rsidRDefault="006251D9" w:rsidP="005C3ABC">
    <w:pPr>
      <w:pStyle w:val="a5"/>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086205"/>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6251D9" w:rsidRPr="007341AB" w:rsidRDefault="006251D9" w:rsidP="007341AB">
        <w:pPr>
          <w:pStyle w:val="a5"/>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246C82">
          <w:rPr>
            <w:rFonts w:ascii="Times New Roman Полужирный" w:hAnsi="Times New Roman Полужирный"/>
            <w:b/>
            <w:noProof/>
            <w:spacing w:val="20"/>
          </w:rPr>
          <w:t>6</w:t>
        </w:r>
        <w:r w:rsidRPr="007341AB">
          <w:rPr>
            <w:rFonts w:ascii="Times New Roman Полужирный" w:hAnsi="Times New Roman Полужирный"/>
            <w:b/>
            <w:spacing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794971"/>
      <w:docPartObj>
        <w:docPartGallery w:val="Page Numbers (Bottom of Page)"/>
        <w:docPartUnique/>
      </w:docPartObj>
    </w:sdtPr>
    <w:sdtEndPr>
      <w:rPr>
        <w:rFonts w:ascii="Times New Roman Полужирный" w:hAnsi="Times New Roman Полужирный"/>
        <w:b/>
        <w:spacing w:val="20"/>
      </w:rPr>
    </w:sdtEndPr>
    <w:sdtContent>
      <w:p w14:paraId="6ED6DCE3" w14:textId="77777777" w:rsidR="006251D9" w:rsidRPr="007341AB" w:rsidRDefault="006251D9" w:rsidP="007341AB">
        <w:pPr>
          <w:pStyle w:val="a5"/>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246C82">
          <w:rPr>
            <w:rFonts w:ascii="Times New Roman Полужирный" w:hAnsi="Times New Roman Полужирный"/>
            <w:b/>
            <w:noProof/>
            <w:spacing w:val="20"/>
          </w:rPr>
          <w:t>18</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BDBBB" w14:textId="77777777" w:rsidR="00FA5480" w:rsidRDefault="00FA5480">
      <w:r>
        <w:separator/>
      </w:r>
    </w:p>
  </w:footnote>
  <w:footnote w:type="continuationSeparator" w:id="0">
    <w:p w14:paraId="2E6BFA62" w14:textId="77777777" w:rsidR="00FA5480" w:rsidRDefault="00FA5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2835D" w14:textId="5E9934FE" w:rsidR="006251D9" w:rsidRDefault="006251D9" w:rsidP="00D8509F">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40914" w14:textId="74E68E0F" w:rsidR="006251D9" w:rsidRDefault="006251D9">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2DC75" w14:textId="6236F0AB" w:rsidR="006251D9" w:rsidRDefault="006251D9" w:rsidP="00D8509F">
    <w:pPr>
      <w:pStyle w:val="a3"/>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D2693" w14:textId="77777777" w:rsidR="006251D9" w:rsidRDefault="006251D9" w:rsidP="00D8509F">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3" w15:restartNumberingAfterBreak="0">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184483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 w15:restartNumberingAfterBreak="0">
    <w:nsid w:val="019016D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 w15:restartNumberingAfterBreak="0">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 w15:restartNumberingAfterBreak="0">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 w15:restartNumberingAfterBreak="0">
    <w:nsid w:val="02A6479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 w15:restartNumberingAfterBreak="0">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15:restartNumberingAfterBreak="0">
    <w:nsid w:val="03A75E17"/>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15:restartNumberingAfterBreak="0">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 w15:restartNumberingAfterBreak="0">
    <w:nsid w:val="048B76FF"/>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15:restartNumberingAfterBreak="0">
    <w:nsid w:val="04A614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 w15:restartNumberingAfterBreak="0">
    <w:nsid w:val="04CF2C3A"/>
    <w:multiLevelType w:val="hybridMultilevel"/>
    <w:tmpl w:val="04A48B0C"/>
    <w:lvl w:ilvl="0" w:tplc="6F42B6F2">
      <w:start w:val="1"/>
      <w:numFmt w:val="decimal"/>
      <w:lvlText w:val="2.%1"/>
      <w:lvlJc w:val="left"/>
      <w:pPr>
        <w:ind w:left="1008" w:hanging="583"/>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5" w15:restartNumberingAfterBreak="0">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 w15:restartNumberingAfterBreak="0">
    <w:nsid w:val="056C3BE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 w15:restartNumberingAfterBreak="0">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 w15:restartNumberingAfterBreak="0">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15:restartNumberingAfterBreak="0">
    <w:nsid w:val="079633BD"/>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0" w15:restartNumberingAfterBreak="0">
    <w:nsid w:val="080966EB"/>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 w15:restartNumberingAfterBreak="0">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 w15:restartNumberingAfterBreak="0">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0A5D5592"/>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 w15:restartNumberingAfterBreak="0">
    <w:nsid w:val="0CA96ED4"/>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 w15:restartNumberingAfterBreak="0">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 w15:restartNumberingAfterBreak="0">
    <w:nsid w:val="0EE81200"/>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 w15:restartNumberingAfterBreak="0">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8" w15:restartNumberingAfterBreak="0">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 w15:restartNumberingAfterBreak="0">
    <w:nsid w:val="10443927"/>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 w15:restartNumberingAfterBreak="0">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15:restartNumberingAfterBreak="0">
    <w:nsid w:val="11B3351C"/>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 w15:restartNumberingAfterBreak="0">
    <w:nsid w:val="11B75102"/>
    <w:multiLevelType w:val="hybridMultilevel"/>
    <w:tmpl w:val="DD1AAC88"/>
    <w:lvl w:ilvl="0" w:tplc="A8B84394">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15:restartNumberingAfterBreak="0">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5" w15:restartNumberingAfterBreak="0">
    <w:nsid w:val="13BC3A25"/>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6" w15:restartNumberingAfterBreak="0">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7" w15:restartNumberingAfterBreak="0">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8" w15:restartNumberingAfterBreak="0">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9" w15:restartNumberingAfterBreak="0">
    <w:nsid w:val="152D02AF"/>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0" w15:restartNumberingAfterBreak="0">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1" w15:restartNumberingAfterBreak="0">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171D58D7"/>
    <w:multiLevelType w:val="hybridMultilevel"/>
    <w:tmpl w:val="04A48B0C"/>
    <w:lvl w:ilvl="0" w:tplc="6F42B6F2">
      <w:start w:val="1"/>
      <w:numFmt w:val="decimal"/>
      <w:lvlText w:val="2.%1"/>
      <w:lvlJc w:val="left"/>
      <w:pPr>
        <w:ind w:left="1008" w:hanging="583"/>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44" w15:restartNumberingAfterBreak="0">
    <w:nsid w:val="17316BD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5" w15:restartNumberingAfterBreak="0">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6" w15:restartNumberingAfterBreak="0">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7" w15:restartNumberingAfterBreak="0">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8" w15:restartNumberingAfterBreak="0">
    <w:nsid w:val="19824414"/>
    <w:multiLevelType w:val="hybridMultilevel"/>
    <w:tmpl w:val="FB1AA242"/>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15:restartNumberingAfterBreak="0">
    <w:nsid w:val="1B2347D7"/>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1" w15:restartNumberingAfterBreak="0">
    <w:nsid w:val="1B6E0BC3"/>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2" w15:restartNumberingAfterBreak="0">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3" w15:restartNumberingAfterBreak="0">
    <w:nsid w:val="1B8D342C"/>
    <w:multiLevelType w:val="hybridMultilevel"/>
    <w:tmpl w:val="04A48B0C"/>
    <w:lvl w:ilvl="0" w:tplc="6F42B6F2">
      <w:start w:val="1"/>
      <w:numFmt w:val="decimal"/>
      <w:lvlText w:val="2.%1"/>
      <w:lvlJc w:val="left"/>
      <w:pPr>
        <w:ind w:left="1008" w:hanging="583"/>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54" w15:restartNumberingAfterBreak="0">
    <w:nsid w:val="1D0636D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15:restartNumberingAfterBreak="0">
    <w:nsid w:val="1D7B1E2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6" w15:restartNumberingAfterBreak="0">
    <w:nsid w:val="1D9A6061"/>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7" w15:restartNumberingAfterBreak="0">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8" w15:restartNumberingAfterBreak="0">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9" w15:restartNumberingAfterBreak="0">
    <w:nsid w:val="1EC701F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0" w15:restartNumberingAfterBreak="0">
    <w:nsid w:val="1F5C39B8"/>
    <w:multiLevelType w:val="hybridMultilevel"/>
    <w:tmpl w:val="FB3E1620"/>
    <w:lvl w:ilvl="0" w:tplc="04190011">
      <w:start w:val="1"/>
      <w:numFmt w:val="decimal"/>
      <w:lvlText w:val="%1)"/>
      <w:lvlJc w:val="left"/>
      <w:pPr>
        <w:ind w:left="1069"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2004639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2" w15:restartNumberingAfterBreak="0">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63" w15:restartNumberingAfterBreak="0">
    <w:nsid w:val="21586C0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4" w15:restartNumberingAfterBreak="0">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5" w15:restartNumberingAfterBreak="0">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6" w15:restartNumberingAfterBreak="0">
    <w:nsid w:val="2378602B"/>
    <w:multiLevelType w:val="hybridMultilevel"/>
    <w:tmpl w:val="E3BE99C0"/>
    <w:lvl w:ilvl="0" w:tplc="573AA2C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7" w15:restartNumberingAfterBreak="0">
    <w:nsid w:val="23B80BE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8" w15:restartNumberingAfterBreak="0">
    <w:nsid w:val="24A871D9"/>
    <w:multiLevelType w:val="hybridMultilevel"/>
    <w:tmpl w:val="D632FD90"/>
    <w:lvl w:ilvl="0" w:tplc="DC4E563C">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9" w15:restartNumberingAfterBreak="0">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0" w15:restartNumberingAfterBreak="0">
    <w:nsid w:val="26EA1064"/>
    <w:multiLevelType w:val="hybridMultilevel"/>
    <w:tmpl w:val="1A3261C4"/>
    <w:lvl w:ilvl="0" w:tplc="2480A9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28784078"/>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2" w15:restartNumberingAfterBreak="0">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3" w15:restartNumberingAfterBreak="0">
    <w:nsid w:val="2B3C6957"/>
    <w:multiLevelType w:val="hybridMultilevel"/>
    <w:tmpl w:val="53FEA51E"/>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74" w15:restartNumberingAfterBreak="0">
    <w:nsid w:val="2B3E2E7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15:restartNumberingAfterBreak="0">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6" w15:restartNumberingAfterBreak="0">
    <w:nsid w:val="2C04560C"/>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7" w15:restartNumberingAfterBreak="0">
    <w:nsid w:val="2C2A113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8" w15:restartNumberingAfterBreak="0">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9" w15:restartNumberingAfterBreak="0">
    <w:nsid w:val="2D0D7705"/>
    <w:multiLevelType w:val="hybridMultilevel"/>
    <w:tmpl w:val="7C6E1DDE"/>
    <w:lvl w:ilvl="0" w:tplc="C9F66B00">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0" w15:restartNumberingAfterBreak="0">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1" w15:restartNumberingAfterBreak="0">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15:restartNumberingAfterBreak="0">
    <w:nsid w:val="312215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3" w15:restartNumberingAfterBreak="0">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4" w15:restartNumberingAfterBreak="0">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87" w15:restartNumberingAfterBreak="0">
    <w:nsid w:val="35AA6E1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8" w15:restartNumberingAfterBreak="0">
    <w:nsid w:val="366A44A5"/>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9" w15:restartNumberingAfterBreak="0">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0" w15:restartNumberingAfterBreak="0">
    <w:nsid w:val="3AA1770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1" w15:restartNumberingAfterBreak="0">
    <w:nsid w:val="3BD63933"/>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92" w15:restartNumberingAfterBreak="0">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3" w15:restartNumberingAfterBreak="0">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15:restartNumberingAfterBreak="0">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5" w15:restartNumberingAfterBreak="0">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6" w15:restartNumberingAfterBreak="0">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7" w15:restartNumberingAfterBreak="0">
    <w:nsid w:val="401E0360"/>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14E169F"/>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99" w15:restartNumberingAfterBreak="0">
    <w:nsid w:val="4204638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0" w15:restartNumberingAfterBreak="0">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1" w15:restartNumberingAfterBreak="0">
    <w:nsid w:val="436D7EF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2" w15:restartNumberingAfterBreak="0">
    <w:nsid w:val="4459552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3" w15:restartNumberingAfterBreak="0">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4" w15:restartNumberingAfterBreak="0">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5" w15:restartNumberingAfterBreak="0">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7623414"/>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7" w15:restartNumberingAfterBreak="0">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8" w15:restartNumberingAfterBreak="0">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15:restartNumberingAfterBreak="0">
    <w:nsid w:val="488563F2"/>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0" w15:restartNumberingAfterBreak="0">
    <w:nsid w:val="49575A3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1" w15:restartNumberingAfterBreak="0">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12" w15:restartNumberingAfterBreak="0">
    <w:nsid w:val="4A7F3F75"/>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3" w15:restartNumberingAfterBreak="0">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4" w15:restartNumberingAfterBreak="0">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15" w15:restartNumberingAfterBreak="0">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6" w15:restartNumberingAfterBreak="0">
    <w:nsid w:val="4B897B3A"/>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7" w15:restartNumberingAfterBreak="0">
    <w:nsid w:val="4BB76C3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8" w15:restartNumberingAfterBreak="0">
    <w:nsid w:val="4C010EC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9" w15:restartNumberingAfterBreak="0">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0" w15:restartNumberingAfterBreak="0">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1" w15:restartNumberingAfterBreak="0">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2" w15:restartNumberingAfterBreak="0">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3" w15:restartNumberingAfterBreak="0">
    <w:nsid w:val="4E2821A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4" w15:restartNumberingAfterBreak="0">
    <w:nsid w:val="4EDE6B3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5" w15:restartNumberingAfterBreak="0">
    <w:nsid w:val="4FC90835"/>
    <w:multiLevelType w:val="hybridMultilevel"/>
    <w:tmpl w:val="05ACE820"/>
    <w:lvl w:ilvl="0" w:tplc="FDC2B4E8">
      <w:start w:val="1"/>
      <w:numFmt w:val="decimal"/>
      <w:lvlText w:val="%1)"/>
      <w:lvlJc w:val="left"/>
      <w:pPr>
        <w:ind w:left="1571" w:hanging="360"/>
      </w:pPr>
      <w:rPr>
        <w:sz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6" w15:restartNumberingAfterBreak="0">
    <w:nsid w:val="502324E9"/>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7" w15:restartNumberingAfterBreak="0">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8" w15:restartNumberingAfterBreak="0">
    <w:nsid w:val="534F51B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9" w15:restartNumberingAfterBreak="0">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0" w15:restartNumberingAfterBreak="0">
    <w:nsid w:val="545F10B2"/>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1" w15:restartNumberingAfterBreak="0">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32" w15:restartNumberingAfterBreak="0">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3" w15:restartNumberingAfterBreak="0">
    <w:nsid w:val="56610193"/>
    <w:multiLevelType w:val="hybridMultilevel"/>
    <w:tmpl w:val="97D2FD9E"/>
    <w:lvl w:ilvl="0" w:tplc="F79EFED4">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34" w15:restartNumberingAfterBreak="0">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35" w15:restartNumberingAfterBreak="0">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36" w15:restartNumberingAfterBreak="0">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7" w15:restartNumberingAfterBreak="0">
    <w:nsid w:val="599573BA"/>
    <w:multiLevelType w:val="hybridMultilevel"/>
    <w:tmpl w:val="E3BE99C0"/>
    <w:lvl w:ilvl="0" w:tplc="573AA2CC">
      <w:start w:val="1"/>
      <w:numFmt w:val="decimal"/>
      <w:lvlText w:val="1.%1"/>
      <w:lvlJc w:val="left"/>
      <w:pPr>
        <w:ind w:left="725" w:hanging="583"/>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38" w15:restartNumberingAfterBreak="0">
    <w:nsid w:val="5AB63185"/>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9" w15:restartNumberingAfterBreak="0">
    <w:nsid w:val="5AD61E79"/>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0" w15:restartNumberingAfterBreak="0">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15:restartNumberingAfterBreak="0">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2" w15:restartNumberingAfterBreak="0">
    <w:nsid w:val="5CD51D8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3" w15:restartNumberingAfterBreak="0">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4" w15:restartNumberingAfterBreak="0">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5" w15:restartNumberingAfterBreak="0">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6" w15:restartNumberingAfterBreak="0">
    <w:nsid w:val="5F6D1CC4"/>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7" w15:restartNumberingAfterBreak="0">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8" w15:restartNumberingAfterBreak="0">
    <w:nsid w:val="604D23C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9" w15:restartNumberingAfterBreak="0">
    <w:nsid w:val="6084671B"/>
    <w:multiLevelType w:val="hybridMultilevel"/>
    <w:tmpl w:val="04A48B0C"/>
    <w:lvl w:ilvl="0" w:tplc="6F42B6F2">
      <w:start w:val="1"/>
      <w:numFmt w:val="decimal"/>
      <w:lvlText w:val="2.%1"/>
      <w:lvlJc w:val="left"/>
      <w:pPr>
        <w:ind w:left="1008" w:hanging="583"/>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50" w15:restartNumberingAfterBreak="0">
    <w:nsid w:val="61251B8F"/>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1" w15:restartNumberingAfterBreak="0">
    <w:nsid w:val="61D9028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2" w15:restartNumberingAfterBreak="0">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53" w15:restartNumberingAfterBreak="0">
    <w:nsid w:val="62650608"/>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4" w15:restartNumberingAfterBreak="0">
    <w:nsid w:val="629D5E14"/>
    <w:multiLevelType w:val="hybridMultilevel"/>
    <w:tmpl w:val="D7F2F7C6"/>
    <w:lvl w:ilvl="0" w:tplc="B89E280C">
      <w:start w:val="1"/>
      <w:numFmt w:val="bullet"/>
      <w:lvlText w:val="−"/>
      <w:lvlJc w:val="left"/>
      <w:pPr>
        <w:ind w:left="1146" w:hanging="360"/>
      </w:pPr>
      <w:rPr>
        <w:rFonts w:ascii="Times New Roman" w:hAnsi="Times New Roman" w:cs="Times New Roman" w:hint="default"/>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5" w15:restartNumberingAfterBreak="0">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6" w15:restartNumberingAfterBreak="0">
    <w:nsid w:val="64682793"/>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7" w15:restartNumberingAfterBreak="0">
    <w:nsid w:val="670164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8" w15:restartNumberingAfterBreak="0">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9" w15:restartNumberingAfterBreak="0">
    <w:nsid w:val="68164F0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0" w15:restartNumberingAfterBreak="0">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61" w15:restartNumberingAfterBreak="0">
    <w:nsid w:val="68624B5D"/>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2" w15:restartNumberingAfterBreak="0">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63" w15:restartNumberingAfterBreak="0">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4" w15:restartNumberingAfterBreak="0">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5" w15:restartNumberingAfterBreak="0">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6" w15:restartNumberingAfterBreak="0">
    <w:nsid w:val="698856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7" w15:restartNumberingAfterBreak="0">
    <w:nsid w:val="699C51EA"/>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8" w15:restartNumberingAfterBreak="0">
    <w:nsid w:val="69F47EC5"/>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9" w15:restartNumberingAfterBreak="0">
    <w:nsid w:val="6B72322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0" w15:restartNumberingAfterBreak="0">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1" w15:restartNumberingAfterBreak="0">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2" w15:restartNumberingAfterBreak="0">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3" w15:restartNumberingAfterBreak="0">
    <w:nsid w:val="6D4A74F1"/>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4" w15:restartNumberingAfterBreak="0">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5" w15:restartNumberingAfterBreak="0">
    <w:nsid w:val="6FAD0AD7"/>
    <w:multiLevelType w:val="hybridMultilevel"/>
    <w:tmpl w:val="E5627CB0"/>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6" w15:restartNumberingAfterBreak="0">
    <w:nsid w:val="70164A0A"/>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7" w15:restartNumberingAfterBreak="0">
    <w:nsid w:val="70471F72"/>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8" w15:restartNumberingAfterBreak="0">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9" w15:restartNumberingAfterBreak="0">
    <w:nsid w:val="72C53252"/>
    <w:multiLevelType w:val="hybridMultilevel"/>
    <w:tmpl w:val="5248F74E"/>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80" w15:restartNumberingAfterBreak="0">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739A30CC"/>
    <w:multiLevelType w:val="hybridMultilevel"/>
    <w:tmpl w:val="4058D9BE"/>
    <w:lvl w:ilvl="0" w:tplc="63703344">
      <w:start w:val="1"/>
      <w:numFmt w:val="bullet"/>
      <w:lvlText w:val=""/>
      <w:lvlJc w:val="left"/>
      <w:pPr>
        <w:ind w:left="838" w:hanging="360"/>
      </w:pPr>
      <w:rPr>
        <w:rFonts w:ascii="Symbol" w:hAnsi="Symbol" w:hint="default"/>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182" w15:restartNumberingAfterBreak="0">
    <w:nsid w:val="739D1493"/>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3" w15:restartNumberingAfterBreak="0">
    <w:nsid w:val="7440001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4" w15:restartNumberingAfterBreak="0">
    <w:nsid w:val="746D5818"/>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85" w15:restartNumberingAfterBreak="0">
    <w:nsid w:val="74856ED3"/>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6" w15:restartNumberingAfterBreak="0">
    <w:nsid w:val="74937B8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7" w15:restartNumberingAfterBreak="0">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8" w15:restartNumberingAfterBreak="0">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9" w15:restartNumberingAfterBreak="0">
    <w:nsid w:val="78CB4F85"/>
    <w:multiLevelType w:val="hybridMultilevel"/>
    <w:tmpl w:val="43BC0C6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90" w15:restartNumberingAfterBreak="0">
    <w:nsid w:val="79D9536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1" w15:restartNumberingAfterBreak="0">
    <w:nsid w:val="7A6A7E1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2" w15:restartNumberingAfterBreak="0">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93" w15:restartNumberingAfterBreak="0">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4" w15:restartNumberingAfterBreak="0">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5" w15:restartNumberingAfterBreak="0">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6" w15:restartNumberingAfterBreak="0">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7" w15:restartNumberingAfterBreak="0">
    <w:nsid w:val="7ECE049D"/>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num w:numId="1">
    <w:abstractNumId w:val="27"/>
  </w:num>
  <w:num w:numId="2">
    <w:abstractNumId w:val="95"/>
  </w:num>
  <w:num w:numId="3">
    <w:abstractNumId w:val="37"/>
  </w:num>
  <w:num w:numId="4">
    <w:abstractNumId w:val="115"/>
  </w:num>
  <w:num w:numId="5">
    <w:abstractNumId w:val="46"/>
  </w:num>
  <w:num w:numId="6">
    <w:abstractNumId w:val="25"/>
  </w:num>
  <w:num w:numId="7">
    <w:abstractNumId w:val="174"/>
  </w:num>
  <w:num w:numId="8">
    <w:abstractNumId w:val="194"/>
  </w:num>
  <w:num w:numId="9">
    <w:abstractNumId w:val="61"/>
  </w:num>
  <w:num w:numId="10">
    <w:abstractNumId w:val="162"/>
  </w:num>
  <w:num w:numId="11">
    <w:abstractNumId w:val="34"/>
  </w:num>
  <w:num w:numId="12">
    <w:abstractNumId w:val="38"/>
  </w:num>
  <w:num w:numId="13">
    <w:abstractNumId w:val="94"/>
  </w:num>
  <w:num w:numId="14">
    <w:abstractNumId w:val="57"/>
  </w:num>
  <w:num w:numId="15">
    <w:abstractNumId w:val="9"/>
  </w:num>
  <w:num w:numId="16">
    <w:abstractNumId w:val="104"/>
  </w:num>
  <w:num w:numId="17">
    <w:abstractNumId w:val="172"/>
  </w:num>
  <w:num w:numId="18">
    <w:abstractNumId w:val="64"/>
  </w:num>
  <w:num w:numId="19">
    <w:abstractNumId w:val="196"/>
  </w:num>
  <w:num w:numId="20">
    <w:abstractNumId w:val="114"/>
  </w:num>
  <w:num w:numId="21">
    <w:abstractNumId w:val="111"/>
  </w:num>
  <w:num w:numId="22">
    <w:abstractNumId w:val="43"/>
  </w:num>
  <w:num w:numId="23">
    <w:abstractNumId w:val="6"/>
  </w:num>
  <w:num w:numId="24">
    <w:abstractNumId w:val="7"/>
  </w:num>
  <w:num w:numId="25">
    <w:abstractNumId w:val="158"/>
  </w:num>
  <w:num w:numId="26">
    <w:abstractNumId w:val="164"/>
  </w:num>
  <w:num w:numId="27">
    <w:abstractNumId w:val="52"/>
  </w:num>
  <w:num w:numId="28">
    <w:abstractNumId w:val="129"/>
  </w:num>
  <w:num w:numId="29">
    <w:abstractNumId w:val="152"/>
  </w:num>
  <w:num w:numId="30">
    <w:abstractNumId w:val="28"/>
  </w:num>
  <w:num w:numId="31">
    <w:abstractNumId w:val="188"/>
  </w:num>
  <w:num w:numId="32">
    <w:abstractNumId w:val="143"/>
  </w:num>
  <w:num w:numId="33">
    <w:abstractNumId w:val="11"/>
  </w:num>
  <w:num w:numId="34">
    <w:abstractNumId w:val="96"/>
  </w:num>
  <w:num w:numId="35">
    <w:abstractNumId w:val="145"/>
  </w:num>
  <w:num w:numId="36">
    <w:abstractNumId w:val="170"/>
  </w:num>
  <w:num w:numId="37">
    <w:abstractNumId w:val="195"/>
  </w:num>
  <w:num w:numId="38">
    <w:abstractNumId w:val="100"/>
  </w:num>
  <w:num w:numId="39">
    <w:abstractNumId w:val="120"/>
  </w:num>
  <w:num w:numId="40">
    <w:abstractNumId w:val="134"/>
  </w:num>
  <w:num w:numId="41">
    <w:abstractNumId w:val="75"/>
  </w:num>
  <w:num w:numId="42">
    <w:abstractNumId w:val="83"/>
  </w:num>
  <w:num w:numId="43">
    <w:abstractNumId w:val="21"/>
  </w:num>
  <w:num w:numId="44">
    <w:abstractNumId w:val="121"/>
  </w:num>
  <w:num w:numId="45">
    <w:abstractNumId w:val="187"/>
  </w:num>
  <w:num w:numId="46">
    <w:abstractNumId w:val="80"/>
  </w:num>
  <w:num w:numId="47">
    <w:abstractNumId w:val="127"/>
  </w:num>
  <w:num w:numId="48">
    <w:abstractNumId w:val="147"/>
  </w:num>
  <w:num w:numId="49">
    <w:abstractNumId w:val="107"/>
  </w:num>
  <w:num w:numId="50">
    <w:abstractNumId w:val="0"/>
  </w:num>
  <w:num w:numId="51">
    <w:abstractNumId w:val="140"/>
  </w:num>
  <w:num w:numId="52">
    <w:abstractNumId w:val="193"/>
  </w:num>
  <w:num w:numId="53">
    <w:abstractNumId w:val="189"/>
  </w:num>
  <w:num w:numId="54">
    <w:abstractNumId w:val="179"/>
  </w:num>
  <w:num w:numId="55">
    <w:abstractNumId w:val="45"/>
  </w:num>
  <w:num w:numId="56">
    <w:abstractNumId w:val="103"/>
  </w:num>
  <w:num w:numId="57">
    <w:abstractNumId w:val="40"/>
  </w:num>
  <w:num w:numId="58">
    <w:abstractNumId w:val="36"/>
  </w:num>
  <w:num w:numId="59">
    <w:abstractNumId w:val="31"/>
  </w:num>
  <w:num w:numId="60">
    <w:abstractNumId w:val="73"/>
  </w:num>
  <w:num w:numId="61">
    <w:abstractNumId w:val="86"/>
  </w:num>
  <w:num w:numId="62">
    <w:abstractNumId w:val="144"/>
  </w:num>
  <w:num w:numId="63">
    <w:abstractNumId w:val="192"/>
  </w:num>
  <w:num w:numId="64">
    <w:abstractNumId w:val="92"/>
  </w:num>
  <w:num w:numId="65">
    <w:abstractNumId w:val="62"/>
  </w:num>
  <w:num w:numId="66">
    <w:abstractNumId w:val="18"/>
  </w:num>
  <w:num w:numId="67">
    <w:abstractNumId w:val="81"/>
  </w:num>
  <w:num w:numId="68">
    <w:abstractNumId w:val="132"/>
  </w:num>
  <w:num w:numId="69">
    <w:abstractNumId w:val="41"/>
  </w:num>
  <w:num w:numId="70">
    <w:abstractNumId w:val="15"/>
  </w:num>
  <w:num w:numId="71">
    <w:abstractNumId w:val="160"/>
  </w:num>
  <w:num w:numId="72">
    <w:abstractNumId w:val="30"/>
  </w:num>
  <w:num w:numId="73">
    <w:abstractNumId w:val="163"/>
  </w:num>
  <w:num w:numId="74">
    <w:abstractNumId w:val="47"/>
  </w:num>
  <w:num w:numId="75">
    <w:abstractNumId w:val="175"/>
  </w:num>
  <w:num w:numId="76">
    <w:abstractNumId w:val="48"/>
  </w:num>
  <w:num w:numId="77">
    <w:abstractNumId w:val="93"/>
  </w:num>
  <w:num w:numId="78">
    <w:abstractNumId w:val="108"/>
  </w:num>
  <w:num w:numId="79">
    <w:abstractNumId w:val="165"/>
  </w:num>
  <w:num w:numId="80">
    <w:abstractNumId w:val="141"/>
  </w:num>
  <w:num w:numId="81">
    <w:abstractNumId w:val="79"/>
  </w:num>
  <w:num w:numId="82">
    <w:abstractNumId w:val="33"/>
  </w:num>
  <w:num w:numId="83">
    <w:abstractNumId w:val="70"/>
  </w:num>
  <w:num w:numId="84">
    <w:abstractNumId w:val="154"/>
  </w:num>
  <w:num w:numId="85">
    <w:abstractNumId w:val="89"/>
  </w:num>
  <w:num w:numId="86">
    <w:abstractNumId w:val="49"/>
  </w:num>
  <w:num w:numId="87">
    <w:abstractNumId w:val="178"/>
  </w:num>
  <w:num w:numId="88">
    <w:abstractNumId w:val="136"/>
  </w:num>
  <w:num w:numId="89">
    <w:abstractNumId w:val="128"/>
  </w:num>
  <w:num w:numId="90">
    <w:abstractNumId w:val="54"/>
  </w:num>
  <w:num w:numId="91">
    <w:abstractNumId w:val="65"/>
  </w:num>
  <w:num w:numId="92">
    <w:abstractNumId w:val="131"/>
  </w:num>
  <w:num w:numId="93">
    <w:abstractNumId w:val="17"/>
  </w:num>
  <w:num w:numId="94">
    <w:abstractNumId w:val="58"/>
  </w:num>
  <w:num w:numId="95">
    <w:abstractNumId w:val="105"/>
  </w:num>
  <w:num w:numId="96">
    <w:abstractNumId w:val="155"/>
  </w:num>
  <w:num w:numId="97">
    <w:abstractNumId w:val="113"/>
  </w:num>
  <w:num w:numId="98">
    <w:abstractNumId w:val="85"/>
  </w:num>
  <w:num w:numId="99">
    <w:abstractNumId w:val="180"/>
  </w:num>
  <w:num w:numId="100">
    <w:abstractNumId w:val="135"/>
  </w:num>
  <w:num w:numId="101">
    <w:abstractNumId w:val="72"/>
  </w:num>
  <w:num w:numId="102">
    <w:abstractNumId w:val="69"/>
  </w:num>
  <w:num w:numId="103">
    <w:abstractNumId w:val="97"/>
  </w:num>
  <w:num w:numId="104">
    <w:abstractNumId w:val="55"/>
  </w:num>
  <w:num w:numId="105">
    <w:abstractNumId w:val="90"/>
  </w:num>
  <w:num w:numId="106">
    <w:abstractNumId w:val="78"/>
  </w:num>
  <w:num w:numId="107">
    <w:abstractNumId w:val="119"/>
  </w:num>
  <w:num w:numId="108">
    <w:abstractNumId w:val="157"/>
  </w:num>
  <w:num w:numId="109">
    <w:abstractNumId w:val="171"/>
  </w:num>
  <w:num w:numId="110">
    <w:abstractNumId w:val="122"/>
  </w:num>
  <w:num w:numId="111">
    <w:abstractNumId w:val="159"/>
  </w:num>
  <w:num w:numId="112">
    <w:abstractNumId w:val="142"/>
  </w:num>
  <w:num w:numId="113">
    <w:abstractNumId w:val="150"/>
  </w:num>
  <w:num w:numId="114">
    <w:abstractNumId w:val="10"/>
  </w:num>
  <w:num w:numId="115">
    <w:abstractNumId w:val="77"/>
  </w:num>
  <w:num w:numId="116">
    <w:abstractNumId w:val="166"/>
  </w:num>
  <w:num w:numId="117">
    <w:abstractNumId w:val="169"/>
  </w:num>
  <w:num w:numId="118">
    <w:abstractNumId w:val="16"/>
  </w:num>
  <w:num w:numId="119">
    <w:abstractNumId w:val="63"/>
  </w:num>
  <w:num w:numId="120">
    <w:abstractNumId w:val="87"/>
  </w:num>
  <w:num w:numId="121">
    <w:abstractNumId w:val="168"/>
  </w:num>
  <w:num w:numId="122">
    <w:abstractNumId w:val="71"/>
  </w:num>
  <w:num w:numId="123">
    <w:abstractNumId w:val="190"/>
  </w:num>
  <w:num w:numId="124">
    <w:abstractNumId w:val="148"/>
  </w:num>
  <w:num w:numId="125">
    <w:abstractNumId w:val="110"/>
  </w:num>
  <w:num w:numId="126">
    <w:abstractNumId w:val="66"/>
  </w:num>
  <w:num w:numId="127">
    <w:abstractNumId w:val="173"/>
  </w:num>
  <w:num w:numId="128">
    <w:abstractNumId w:val="151"/>
  </w:num>
  <w:num w:numId="129">
    <w:abstractNumId w:val="4"/>
  </w:num>
  <w:num w:numId="130">
    <w:abstractNumId w:val="59"/>
  </w:num>
  <w:num w:numId="131">
    <w:abstractNumId w:val="181"/>
  </w:num>
  <w:num w:numId="132">
    <w:abstractNumId w:val="5"/>
  </w:num>
  <w:num w:numId="133">
    <w:abstractNumId w:val="183"/>
  </w:num>
  <w:num w:numId="134">
    <w:abstractNumId w:val="167"/>
  </w:num>
  <w:num w:numId="135">
    <w:abstractNumId w:val="32"/>
  </w:num>
  <w:num w:numId="136">
    <w:abstractNumId w:val="12"/>
  </w:num>
  <w:num w:numId="137">
    <w:abstractNumId w:val="29"/>
  </w:num>
  <w:num w:numId="138">
    <w:abstractNumId w:val="118"/>
  </w:num>
  <w:num w:numId="139">
    <w:abstractNumId w:val="177"/>
  </w:num>
  <w:num w:numId="140">
    <w:abstractNumId w:val="51"/>
  </w:num>
  <w:num w:numId="141">
    <w:abstractNumId w:val="137"/>
  </w:num>
  <w:num w:numId="142">
    <w:abstractNumId w:val="67"/>
  </w:num>
  <w:num w:numId="143">
    <w:abstractNumId w:val="112"/>
  </w:num>
  <w:num w:numId="144">
    <w:abstractNumId w:val="20"/>
  </w:num>
  <w:num w:numId="145">
    <w:abstractNumId w:val="102"/>
  </w:num>
  <w:num w:numId="146">
    <w:abstractNumId w:val="82"/>
  </w:num>
  <w:num w:numId="147">
    <w:abstractNumId w:val="123"/>
  </w:num>
  <w:num w:numId="148">
    <w:abstractNumId w:val="133"/>
  </w:num>
  <w:num w:numId="149">
    <w:abstractNumId w:val="68"/>
  </w:num>
  <w:num w:numId="150">
    <w:abstractNumId w:val="109"/>
  </w:num>
  <w:num w:numId="151">
    <w:abstractNumId w:val="50"/>
  </w:num>
  <w:num w:numId="152">
    <w:abstractNumId w:val="186"/>
  </w:num>
  <w:num w:numId="153">
    <w:abstractNumId w:val="99"/>
  </w:num>
  <w:num w:numId="154">
    <w:abstractNumId w:val="23"/>
  </w:num>
  <w:num w:numId="155">
    <w:abstractNumId w:val="197"/>
  </w:num>
  <w:num w:numId="156">
    <w:abstractNumId w:val="44"/>
  </w:num>
  <w:num w:numId="157">
    <w:abstractNumId w:val="184"/>
  </w:num>
  <w:num w:numId="158">
    <w:abstractNumId w:val="8"/>
  </w:num>
  <w:num w:numId="159">
    <w:abstractNumId w:val="24"/>
  </w:num>
  <w:num w:numId="160">
    <w:abstractNumId w:val="60"/>
  </w:num>
  <w:num w:numId="161">
    <w:abstractNumId w:val="42"/>
  </w:num>
  <w:num w:numId="162">
    <w:abstractNumId w:val="84"/>
  </w:num>
  <w:num w:numId="163">
    <w:abstractNumId w:val="1"/>
  </w:num>
  <w:num w:numId="164">
    <w:abstractNumId w:val="125"/>
  </w:num>
  <w:num w:numId="165">
    <w:abstractNumId w:val="117"/>
  </w:num>
  <w:num w:numId="166">
    <w:abstractNumId w:val="101"/>
  </w:num>
  <w:num w:numId="167">
    <w:abstractNumId w:val="13"/>
  </w:num>
  <w:num w:numId="168">
    <w:abstractNumId w:val="74"/>
  </w:num>
  <w:num w:numId="169">
    <w:abstractNumId w:val="124"/>
  </w:num>
  <w:num w:numId="170">
    <w:abstractNumId w:val="161"/>
  </w:num>
  <w:num w:numId="171">
    <w:abstractNumId w:val="146"/>
  </w:num>
  <w:num w:numId="172">
    <w:abstractNumId w:val="35"/>
  </w:num>
  <w:num w:numId="173">
    <w:abstractNumId w:val="56"/>
  </w:num>
  <w:num w:numId="174">
    <w:abstractNumId w:val="88"/>
  </w:num>
  <w:num w:numId="175">
    <w:abstractNumId w:val="153"/>
  </w:num>
  <w:num w:numId="176">
    <w:abstractNumId w:val="138"/>
  </w:num>
  <w:num w:numId="177">
    <w:abstractNumId w:val="156"/>
  </w:num>
  <w:num w:numId="178">
    <w:abstractNumId w:val="126"/>
  </w:num>
  <w:num w:numId="179">
    <w:abstractNumId w:val="26"/>
  </w:num>
  <w:num w:numId="180">
    <w:abstractNumId w:val="176"/>
  </w:num>
  <w:num w:numId="181">
    <w:abstractNumId w:val="185"/>
  </w:num>
  <w:num w:numId="182">
    <w:abstractNumId w:val="191"/>
  </w:num>
  <w:num w:numId="183">
    <w:abstractNumId w:val="130"/>
  </w:num>
  <w:num w:numId="184">
    <w:abstractNumId w:val="116"/>
  </w:num>
  <w:num w:numId="185">
    <w:abstractNumId w:val="139"/>
  </w:num>
  <w:num w:numId="186">
    <w:abstractNumId w:val="106"/>
  </w:num>
  <w:num w:numId="187">
    <w:abstractNumId w:val="39"/>
  </w:num>
  <w:num w:numId="188">
    <w:abstractNumId w:val="182"/>
  </w:num>
  <w:num w:numId="189">
    <w:abstractNumId w:val="19"/>
  </w:num>
  <w:num w:numId="190">
    <w:abstractNumId w:val="76"/>
  </w:num>
  <w:num w:numId="191">
    <w:abstractNumId w:val="14"/>
  </w:num>
  <w:num w:numId="192">
    <w:abstractNumId w:val="91"/>
  </w:num>
  <w:num w:numId="193">
    <w:abstractNumId w:val="53"/>
  </w:num>
  <w:num w:numId="194">
    <w:abstractNumId w:val="98"/>
  </w:num>
  <w:num w:numId="195">
    <w:abstractNumId w:val="149"/>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753"/>
    <w:rsid w:val="00001A30"/>
    <w:rsid w:val="000028BA"/>
    <w:rsid w:val="00003B34"/>
    <w:rsid w:val="00005D8E"/>
    <w:rsid w:val="00012565"/>
    <w:rsid w:val="0001329B"/>
    <w:rsid w:val="00013477"/>
    <w:rsid w:val="00013A89"/>
    <w:rsid w:val="000157B5"/>
    <w:rsid w:val="0001696E"/>
    <w:rsid w:val="00016AA9"/>
    <w:rsid w:val="00017753"/>
    <w:rsid w:val="00017AC7"/>
    <w:rsid w:val="00020737"/>
    <w:rsid w:val="00022650"/>
    <w:rsid w:val="0002546D"/>
    <w:rsid w:val="00026D3C"/>
    <w:rsid w:val="000304D5"/>
    <w:rsid w:val="00032C60"/>
    <w:rsid w:val="00034DC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05C5"/>
    <w:rsid w:val="00071707"/>
    <w:rsid w:val="00072875"/>
    <w:rsid w:val="000734D1"/>
    <w:rsid w:val="000750AE"/>
    <w:rsid w:val="00080465"/>
    <w:rsid w:val="00081268"/>
    <w:rsid w:val="00081D45"/>
    <w:rsid w:val="0008341A"/>
    <w:rsid w:val="0008375A"/>
    <w:rsid w:val="000837CF"/>
    <w:rsid w:val="00083F33"/>
    <w:rsid w:val="000843A1"/>
    <w:rsid w:val="00084955"/>
    <w:rsid w:val="00085400"/>
    <w:rsid w:val="00086355"/>
    <w:rsid w:val="000909AA"/>
    <w:rsid w:val="000915D6"/>
    <w:rsid w:val="000924DF"/>
    <w:rsid w:val="00092E29"/>
    <w:rsid w:val="0009515C"/>
    <w:rsid w:val="00095689"/>
    <w:rsid w:val="000961A8"/>
    <w:rsid w:val="000975F9"/>
    <w:rsid w:val="000A103E"/>
    <w:rsid w:val="000A1748"/>
    <w:rsid w:val="000A217C"/>
    <w:rsid w:val="000A26DC"/>
    <w:rsid w:val="000A2F00"/>
    <w:rsid w:val="000A4DC5"/>
    <w:rsid w:val="000A5C5E"/>
    <w:rsid w:val="000A62AC"/>
    <w:rsid w:val="000A65B3"/>
    <w:rsid w:val="000B19F7"/>
    <w:rsid w:val="000B4424"/>
    <w:rsid w:val="000B5376"/>
    <w:rsid w:val="000B58D5"/>
    <w:rsid w:val="000C3A73"/>
    <w:rsid w:val="000C5BF2"/>
    <w:rsid w:val="000C6125"/>
    <w:rsid w:val="000D2369"/>
    <w:rsid w:val="000D3014"/>
    <w:rsid w:val="000D60F3"/>
    <w:rsid w:val="000E15A9"/>
    <w:rsid w:val="000E1E5D"/>
    <w:rsid w:val="000E26F8"/>
    <w:rsid w:val="000E356F"/>
    <w:rsid w:val="000F076B"/>
    <w:rsid w:val="000F0ED2"/>
    <w:rsid w:val="000F5418"/>
    <w:rsid w:val="000F5CF8"/>
    <w:rsid w:val="000F72E1"/>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4F04"/>
    <w:rsid w:val="0013582B"/>
    <w:rsid w:val="001361C7"/>
    <w:rsid w:val="0013742C"/>
    <w:rsid w:val="001375F2"/>
    <w:rsid w:val="00140D59"/>
    <w:rsid w:val="001421B2"/>
    <w:rsid w:val="0014291F"/>
    <w:rsid w:val="001466A2"/>
    <w:rsid w:val="00146752"/>
    <w:rsid w:val="001472D5"/>
    <w:rsid w:val="001523B0"/>
    <w:rsid w:val="0015386F"/>
    <w:rsid w:val="001556C2"/>
    <w:rsid w:val="001566C2"/>
    <w:rsid w:val="001576AF"/>
    <w:rsid w:val="00160242"/>
    <w:rsid w:val="00161066"/>
    <w:rsid w:val="00161203"/>
    <w:rsid w:val="00162F9C"/>
    <w:rsid w:val="00164F7D"/>
    <w:rsid w:val="00166A6A"/>
    <w:rsid w:val="001707BA"/>
    <w:rsid w:val="00170A89"/>
    <w:rsid w:val="00170BFC"/>
    <w:rsid w:val="001713EC"/>
    <w:rsid w:val="00173003"/>
    <w:rsid w:val="001740C5"/>
    <w:rsid w:val="00174AF7"/>
    <w:rsid w:val="001760B9"/>
    <w:rsid w:val="00176201"/>
    <w:rsid w:val="00177BD6"/>
    <w:rsid w:val="00181372"/>
    <w:rsid w:val="00183F92"/>
    <w:rsid w:val="00184870"/>
    <w:rsid w:val="00185D58"/>
    <w:rsid w:val="001910B3"/>
    <w:rsid w:val="00191EB7"/>
    <w:rsid w:val="001932F3"/>
    <w:rsid w:val="0019489D"/>
    <w:rsid w:val="001A0828"/>
    <w:rsid w:val="001A1617"/>
    <w:rsid w:val="001A2521"/>
    <w:rsid w:val="001A3086"/>
    <w:rsid w:val="001A4F3E"/>
    <w:rsid w:val="001A5241"/>
    <w:rsid w:val="001A767E"/>
    <w:rsid w:val="001B0317"/>
    <w:rsid w:val="001B198B"/>
    <w:rsid w:val="001B23AB"/>
    <w:rsid w:val="001B4420"/>
    <w:rsid w:val="001B5317"/>
    <w:rsid w:val="001B6108"/>
    <w:rsid w:val="001C3129"/>
    <w:rsid w:val="001C4738"/>
    <w:rsid w:val="001D06ED"/>
    <w:rsid w:val="001D1119"/>
    <w:rsid w:val="001D1826"/>
    <w:rsid w:val="001D1C19"/>
    <w:rsid w:val="001D2787"/>
    <w:rsid w:val="001D5A68"/>
    <w:rsid w:val="001D62BB"/>
    <w:rsid w:val="001D7069"/>
    <w:rsid w:val="001E0D67"/>
    <w:rsid w:val="001E266C"/>
    <w:rsid w:val="001E3A0F"/>
    <w:rsid w:val="001E4712"/>
    <w:rsid w:val="001E4C7C"/>
    <w:rsid w:val="001E78A8"/>
    <w:rsid w:val="001F0146"/>
    <w:rsid w:val="001F2AFF"/>
    <w:rsid w:val="001F38F9"/>
    <w:rsid w:val="001F5DF0"/>
    <w:rsid w:val="001F6370"/>
    <w:rsid w:val="001F6452"/>
    <w:rsid w:val="001F664C"/>
    <w:rsid w:val="00202694"/>
    <w:rsid w:val="002053CB"/>
    <w:rsid w:val="00205F2F"/>
    <w:rsid w:val="0021157C"/>
    <w:rsid w:val="00211C49"/>
    <w:rsid w:val="002121E4"/>
    <w:rsid w:val="00212AC0"/>
    <w:rsid w:val="0021581A"/>
    <w:rsid w:val="00215AC3"/>
    <w:rsid w:val="00216D1E"/>
    <w:rsid w:val="00217768"/>
    <w:rsid w:val="00221BA5"/>
    <w:rsid w:val="00222785"/>
    <w:rsid w:val="00223724"/>
    <w:rsid w:val="0023025B"/>
    <w:rsid w:val="0023039D"/>
    <w:rsid w:val="00231013"/>
    <w:rsid w:val="00234D2D"/>
    <w:rsid w:val="00235964"/>
    <w:rsid w:val="00237432"/>
    <w:rsid w:val="00244728"/>
    <w:rsid w:val="00244CFB"/>
    <w:rsid w:val="00246C82"/>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DDC"/>
    <w:rsid w:val="00276219"/>
    <w:rsid w:val="00277916"/>
    <w:rsid w:val="00277965"/>
    <w:rsid w:val="00280A37"/>
    <w:rsid w:val="00281DFE"/>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297F"/>
    <w:rsid w:val="002D3BB9"/>
    <w:rsid w:val="002D47ED"/>
    <w:rsid w:val="002D6BB1"/>
    <w:rsid w:val="002D6CA3"/>
    <w:rsid w:val="002D7194"/>
    <w:rsid w:val="002D7B8C"/>
    <w:rsid w:val="002E17B5"/>
    <w:rsid w:val="002E35DC"/>
    <w:rsid w:val="002E393D"/>
    <w:rsid w:val="002E3960"/>
    <w:rsid w:val="002E41CF"/>
    <w:rsid w:val="002E47E1"/>
    <w:rsid w:val="002E4FC2"/>
    <w:rsid w:val="002E6529"/>
    <w:rsid w:val="002E6722"/>
    <w:rsid w:val="002E7B24"/>
    <w:rsid w:val="002F194D"/>
    <w:rsid w:val="002F1D14"/>
    <w:rsid w:val="002F2FBE"/>
    <w:rsid w:val="002F3E1A"/>
    <w:rsid w:val="002F7CF8"/>
    <w:rsid w:val="0030184B"/>
    <w:rsid w:val="00303374"/>
    <w:rsid w:val="0030367B"/>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61675"/>
    <w:rsid w:val="00361B75"/>
    <w:rsid w:val="003620AE"/>
    <w:rsid w:val="00363396"/>
    <w:rsid w:val="00364E5A"/>
    <w:rsid w:val="00364E87"/>
    <w:rsid w:val="00367646"/>
    <w:rsid w:val="00373235"/>
    <w:rsid w:val="00373320"/>
    <w:rsid w:val="00375DBF"/>
    <w:rsid w:val="00375F3E"/>
    <w:rsid w:val="00377203"/>
    <w:rsid w:val="0038024C"/>
    <w:rsid w:val="00381893"/>
    <w:rsid w:val="00381EB2"/>
    <w:rsid w:val="00381FF7"/>
    <w:rsid w:val="0038611C"/>
    <w:rsid w:val="00387A62"/>
    <w:rsid w:val="00387CD1"/>
    <w:rsid w:val="00387CD4"/>
    <w:rsid w:val="00391892"/>
    <w:rsid w:val="00392E65"/>
    <w:rsid w:val="00394B71"/>
    <w:rsid w:val="00396702"/>
    <w:rsid w:val="003A06F8"/>
    <w:rsid w:val="003A3695"/>
    <w:rsid w:val="003A580F"/>
    <w:rsid w:val="003A782E"/>
    <w:rsid w:val="003B05FD"/>
    <w:rsid w:val="003B151F"/>
    <w:rsid w:val="003B18FF"/>
    <w:rsid w:val="003B436C"/>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442D"/>
    <w:rsid w:val="003E46F3"/>
    <w:rsid w:val="003E4978"/>
    <w:rsid w:val="003F102E"/>
    <w:rsid w:val="003F18D7"/>
    <w:rsid w:val="003F6040"/>
    <w:rsid w:val="003F7C18"/>
    <w:rsid w:val="003F7F7C"/>
    <w:rsid w:val="00401344"/>
    <w:rsid w:val="00401D22"/>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2314E"/>
    <w:rsid w:val="00423C5E"/>
    <w:rsid w:val="00426007"/>
    <w:rsid w:val="00426CA3"/>
    <w:rsid w:val="00432477"/>
    <w:rsid w:val="00433FE3"/>
    <w:rsid w:val="00434899"/>
    <w:rsid w:val="004362FC"/>
    <w:rsid w:val="00441815"/>
    <w:rsid w:val="00441D7D"/>
    <w:rsid w:val="00442684"/>
    <w:rsid w:val="00443050"/>
    <w:rsid w:val="004462E9"/>
    <w:rsid w:val="00447125"/>
    <w:rsid w:val="00451D0E"/>
    <w:rsid w:val="00455C87"/>
    <w:rsid w:val="00457AE4"/>
    <w:rsid w:val="00460524"/>
    <w:rsid w:val="0046270D"/>
    <w:rsid w:val="00464A52"/>
    <w:rsid w:val="00465AA2"/>
    <w:rsid w:val="00466C0B"/>
    <w:rsid w:val="00470029"/>
    <w:rsid w:val="00470E25"/>
    <w:rsid w:val="004719BE"/>
    <w:rsid w:val="00472ACB"/>
    <w:rsid w:val="00476DF1"/>
    <w:rsid w:val="00482296"/>
    <w:rsid w:val="00483A19"/>
    <w:rsid w:val="00483F66"/>
    <w:rsid w:val="00485D23"/>
    <w:rsid w:val="00487788"/>
    <w:rsid w:val="004905BA"/>
    <w:rsid w:val="00492DD9"/>
    <w:rsid w:val="004936BB"/>
    <w:rsid w:val="00494593"/>
    <w:rsid w:val="00494C30"/>
    <w:rsid w:val="00496E25"/>
    <w:rsid w:val="00496F2F"/>
    <w:rsid w:val="00497A61"/>
    <w:rsid w:val="004A1780"/>
    <w:rsid w:val="004A3DEF"/>
    <w:rsid w:val="004A4B8F"/>
    <w:rsid w:val="004A6398"/>
    <w:rsid w:val="004A7003"/>
    <w:rsid w:val="004A7988"/>
    <w:rsid w:val="004B07E3"/>
    <w:rsid w:val="004B14F7"/>
    <w:rsid w:val="004B2A16"/>
    <w:rsid w:val="004C0178"/>
    <w:rsid w:val="004C3D74"/>
    <w:rsid w:val="004C4AE1"/>
    <w:rsid w:val="004C6D51"/>
    <w:rsid w:val="004D0063"/>
    <w:rsid w:val="004D0067"/>
    <w:rsid w:val="004D3769"/>
    <w:rsid w:val="004D7AA5"/>
    <w:rsid w:val="004E5323"/>
    <w:rsid w:val="004E57E7"/>
    <w:rsid w:val="004E5DBC"/>
    <w:rsid w:val="004F12D0"/>
    <w:rsid w:val="004F3FD8"/>
    <w:rsid w:val="004F53A5"/>
    <w:rsid w:val="004F5D31"/>
    <w:rsid w:val="004F7A18"/>
    <w:rsid w:val="00501AE9"/>
    <w:rsid w:val="00504C53"/>
    <w:rsid w:val="0050515F"/>
    <w:rsid w:val="00505BD7"/>
    <w:rsid w:val="005111E8"/>
    <w:rsid w:val="005123E1"/>
    <w:rsid w:val="0051343A"/>
    <w:rsid w:val="00515796"/>
    <w:rsid w:val="00517314"/>
    <w:rsid w:val="0052079E"/>
    <w:rsid w:val="00520BC1"/>
    <w:rsid w:val="005218FA"/>
    <w:rsid w:val="0052281A"/>
    <w:rsid w:val="005234AF"/>
    <w:rsid w:val="005275F6"/>
    <w:rsid w:val="00527F1F"/>
    <w:rsid w:val="00531AC5"/>
    <w:rsid w:val="00540958"/>
    <w:rsid w:val="005409A2"/>
    <w:rsid w:val="00540E2B"/>
    <w:rsid w:val="00542BD4"/>
    <w:rsid w:val="00545946"/>
    <w:rsid w:val="005465C5"/>
    <w:rsid w:val="005501C8"/>
    <w:rsid w:val="00550AE7"/>
    <w:rsid w:val="0055156F"/>
    <w:rsid w:val="00551C88"/>
    <w:rsid w:val="005522AA"/>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72D8"/>
    <w:rsid w:val="005779B1"/>
    <w:rsid w:val="00582D2B"/>
    <w:rsid w:val="005830F5"/>
    <w:rsid w:val="00583902"/>
    <w:rsid w:val="0058544E"/>
    <w:rsid w:val="00587859"/>
    <w:rsid w:val="00587879"/>
    <w:rsid w:val="00587CEF"/>
    <w:rsid w:val="00593CAB"/>
    <w:rsid w:val="00594074"/>
    <w:rsid w:val="00597182"/>
    <w:rsid w:val="005A0731"/>
    <w:rsid w:val="005A0E0F"/>
    <w:rsid w:val="005A34AB"/>
    <w:rsid w:val="005A3B96"/>
    <w:rsid w:val="005A41BC"/>
    <w:rsid w:val="005A5A1E"/>
    <w:rsid w:val="005A780E"/>
    <w:rsid w:val="005B0AD9"/>
    <w:rsid w:val="005B0E10"/>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02F"/>
    <w:rsid w:val="00604D82"/>
    <w:rsid w:val="00610618"/>
    <w:rsid w:val="00611B15"/>
    <w:rsid w:val="00620FF6"/>
    <w:rsid w:val="006239D3"/>
    <w:rsid w:val="00623CB8"/>
    <w:rsid w:val="00624B14"/>
    <w:rsid w:val="006251D9"/>
    <w:rsid w:val="00626C5B"/>
    <w:rsid w:val="00627CE2"/>
    <w:rsid w:val="0063112E"/>
    <w:rsid w:val="006326FA"/>
    <w:rsid w:val="0063324B"/>
    <w:rsid w:val="00635524"/>
    <w:rsid w:val="00635DE9"/>
    <w:rsid w:val="0064052A"/>
    <w:rsid w:val="00642935"/>
    <w:rsid w:val="0064396F"/>
    <w:rsid w:val="0064619E"/>
    <w:rsid w:val="00650851"/>
    <w:rsid w:val="00653BD1"/>
    <w:rsid w:val="00654304"/>
    <w:rsid w:val="0065592D"/>
    <w:rsid w:val="00655CA3"/>
    <w:rsid w:val="00657B22"/>
    <w:rsid w:val="00657ED2"/>
    <w:rsid w:val="00660BFC"/>
    <w:rsid w:val="006616E8"/>
    <w:rsid w:val="00661DF7"/>
    <w:rsid w:val="0066611E"/>
    <w:rsid w:val="0067199F"/>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2A43"/>
    <w:rsid w:val="006A5496"/>
    <w:rsid w:val="006A7952"/>
    <w:rsid w:val="006B1B42"/>
    <w:rsid w:val="006B2778"/>
    <w:rsid w:val="006B3A33"/>
    <w:rsid w:val="006B437B"/>
    <w:rsid w:val="006B4D96"/>
    <w:rsid w:val="006B589C"/>
    <w:rsid w:val="006C0E18"/>
    <w:rsid w:val="006C23AA"/>
    <w:rsid w:val="006C2CF7"/>
    <w:rsid w:val="006D10BC"/>
    <w:rsid w:val="006D269F"/>
    <w:rsid w:val="006D34C8"/>
    <w:rsid w:val="006D48C9"/>
    <w:rsid w:val="006D55EC"/>
    <w:rsid w:val="006D5D21"/>
    <w:rsid w:val="006D7560"/>
    <w:rsid w:val="006D75E3"/>
    <w:rsid w:val="006E177F"/>
    <w:rsid w:val="006E4174"/>
    <w:rsid w:val="006E46E5"/>
    <w:rsid w:val="006E4F6E"/>
    <w:rsid w:val="006E5969"/>
    <w:rsid w:val="006E6FD3"/>
    <w:rsid w:val="006E7EF1"/>
    <w:rsid w:val="006F150B"/>
    <w:rsid w:val="006F1F54"/>
    <w:rsid w:val="006F47FA"/>
    <w:rsid w:val="006F4B2A"/>
    <w:rsid w:val="006F59D5"/>
    <w:rsid w:val="006F5B80"/>
    <w:rsid w:val="006F6F2B"/>
    <w:rsid w:val="007011B3"/>
    <w:rsid w:val="00701C2F"/>
    <w:rsid w:val="007038A9"/>
    <w:rsid w:val="0070492F"/>
    <w:rsid w:val="00705E91"/>
    <w:rsid w:val="00706718"/>
    <w:rsid w:val="00712074"/>
    <w:rsid w:val="00712CA0"/>
    <w:rsid w:val="00713BC3"/>
    <w:rsid w:val="00720F0C"/>
    <w:rsid w:val="00723EA5"/>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12A4"/>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3F55"/>
    <w:rsid w:val="00797985"/>
    <w:rsid w:val="007979DC"/>
    <w:rsid w:val="007A1B7C"/>
    <w:rsid w:val="007A1DCA"/>
    <w:rsid w:val="007A35E6"/>
    <w:rsid w:val="007A6852"/>
    <w:rsid w:val="007A7ABA"/>
    <w:rsid w:val="007B0C68"/>
    <w:rsid w:val="007B14F0"/>
    <w:rsid w:val="007B364F"/>
    <w:rsid w:val="007B4528"/>
    <w:rsid w:val="007B6243"/>
    <w:rsid w:val="007B68EA"/>
    <w:rsid w:val="007B7088"/>
    <w:rsid w:val="007C1541"/>
    <w:rsid w:val="007C19A7"/>
    <w:rsid w:val="007C4FCD"/>
    <w:rsid w:val="007C5F05"/>
    <w:rsid w:val="007C6535"/>
    <w:rsid w:val="007D2D70"/>
    <w:rsid w:val="007D3A3E"/>
    <w:rsid w:val="007D4719"/>
    <w:rsid w:val="007D5D06"/>
    <w:rsid w:val="007D66BE"/>
    <w:rsid w:val="007D68EB"/>
    <w:rsid w:val="007E1F18"/>
    <w:rsid w:val="007E3A79"/>
    <w:rsid w:val="007E4251"/>
    <w:rsid w:val="007E50B8"/>
    <w:rsid w:val="007E7C3E"/>
    <w:rsid w:val="007F1817"/>
    <w:rsid w:val="007F538D"/>
    <w:rsid w:val="007F5553"/>
    <w:rsid w:val="007F6AED"/>
    <w:rsid w:val="007F71F5"/>
    <w:rsid w:val="008019BF"/>
    <w:rsid w:val="008019E6"/>
    <w:rsid w:val="00801CCC"/>
    <w:rsid w:val="008063B5"/>
    <w:rsid w:val="0080685D"/>
    <w:rsid w:val="00806B1E"/>
    <w:rsid w:val="00807754"/>
    <w:rsid w:val="0081049E"/>
    <w:rsid w:val="0081316F"/>
    <w:rsid w:val="00815970"/>
    <w:rsid w:val="00816CE8"/>
    <w:rsid w:val="008172ED"/>
    <w:rsid w:val="0082048F"/>
    <w:rsid w:val="008224AB"/>
    <w:rsid w:val="00822773"/>
    <w:rsid w:val="00822DCA"/>
    <w:rsid w:val="00823D38"/>
    <w:rsid w:val="008241D1"/>
    <w:rsid w:val="008242A7"/>
    <w:rsid w:val="00824520"/>
    <w:rsid w:val="00825D55"/>
    <w:rsid w:val="00830497"/>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13E1"/>
    <w:rsid w:val="0086270C"/>
    <w:rsid w:val="00862F18"/>
    <w:rsid w:val="00863DA3"/>
    <w:rsid w:val="0086418F"/>
    <w:rsid w:val="00871031"/>
    <w:rsid w:val="00871D07"/>
    <w:rsid w:val="008722D9"/>
    <w:rsid w:val="00873441"/>
    <w:rsid w:val="00873852"/>
    <w:rsid w:val="00874342"/>
    <w:rsid w:val="00876EFE"/>
    <w:rsid w:val="00894802"/>
    <w:rsid w:val="00894E9F"/>
    <w:rsid w:val="0089635D"/>
    <w:rsid w:val="0089661B"/>
    <w:rsid w:val="008A0382"/>
    <w:rsid w:val="008A2F5E"/>
    <w:rsid w:val="008B1311"/>
    <w:rsid w:val="008B2FDE"/>
    <w:rsid w:val="008B420D"/>
    <w:rsid w:val="008B4D79"/>
    <w:rsid w:val="008B7AD7"/>
    <w:rsid w:val="008C3254"/>
    <w:rsid w:val="008C527B"/>
    <w:rsid w:val="008C76DC"/>
    <w:rsid w:val="008D2CDE"/>
    <w:rsid w:val="008D4ADA"/>
    <w:rsid w:val="008E12C1"/>
    <w:rsid w:val="008E1BFD"/>
    <w:rsid w:val="008E2954"/>
    <w:rsid w:val="008E31BF"/>
    <w:rsid w:val="008E3570"/>
    <w:rsid w:val="008E40A6"/>
    <w:rsid w:val="008E4190"/>
    <w:rsid w:val="008E5161"/>
    <w:rsid w:val="008E5C4E"/>
    <w:rsid w:val="008E624A"/>
    <w:rsid w:val="008E7B52"/>
    <w:rsid w:val="008F6896"/>
    <w:rsid w:val="00900AF9"/>
    <w:rsid w:val="00901EFD"/>
    <w:rsid w:val="009023F0"/>
    <w:rsid w:val="00907B80"/>
    <w:rsid w:val="00910016"/>
    <w:rsid w:val="00911107"/>
    <w:rsid w:val="00911FD5"/>
    <w:rsid w:val="0091250D"/>
    <w:rsid w:val="00913C0E"/>
    <w:rsid w:val="00914653"/>
    <w:rsid w:val="0091660E"/>
    <w:rsid w:val="00916FC0"/>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44DE3"/>
    <w:rsid w:val="009502DB"/>
    <w:rsid w:val="00952735"/>
    <w:rsid w:val="009533D5"/>
    <w:rsid w:val="00953971"/>
    <w:rsid w:val="00953B8D"/>
    <w:rsid w:val="00954F45"/>
    <w:rsid w:val="009559BA"/>
    <w:rsid w:val="009632F6"/>
    <w:rsid w:val="00964968"/>
    <w:rsid w:val="009657C6"/>
    <w:rsid w:val="009669DC"/>
    <w:rsid w:val="00967FCE"/>
    <w:rsid w:val="009700FA"/>
    <w:rsid w:val="00973B92"/>
    <w:rsid w:val="00980069"/>
    <w:rsid w:val="00981462"/>
    <w:rsid w:val="009832D0"/>
    <w:rsid w:val="00984475"/>
    <w:rsid w:val="009848AC"/>
    <w:rsid w:val="00986426"/>
    <w:rsid w:val="009941FD"/>
    <w:rsid w:val="009A0B9F"/>
    <w:rsid w:val="009A0D5E"/>
    <w:rsid w:val="009A2796"/>
    <w:rsid w:val="009A2B4B"/>
    <w:rsid w:val="009A4120"/>
    <w:rsid w:val="009A4B40"/>
    <w:rsid w:val="009A5068"/>
    <w:rsid w:val="009A5D4D"/>
    <w:rsid w:val="009B283C"/>
    <w:rsid w:val="009B3DD3"/>
    <w:rsid w:val="009B6EB8"/>
    <w:rsid w:val="009C009A"/>
    <w:rsid w:val="009C00D2"/>
    <w:rsid w:val="009C316C"/>
    <w:rsid w:val="009C43C0"/>
    <w:rsid w:val="009C45E3"/>
    <w:rsid w:val="009C5178"/>
    <w:rsid w:val="009C6CC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85D"/>
    <w:rsid w:val="00A12A59"/>
    <w:rsid w:val="00A12CBC"/>
    <w:rsid w:val="00A166AC"/>
    <w:rsid w:val="00A16904"/>
    <w:rsid w:val="00A17873"/>
    <w:rsid w:val="00A17FA2"/>
    <w:rsid w:val="00A20052"/>
    <w:rsid w:val="00A20ADB"/>
    <w:rsid w:val="00A23FA1"/>
    <w:rsid w:val="00A24277"/>
    <w:rsid w:val="00A242F7"/>
    <w:rsid w:val="00A24947"/>
    <w:rsid w:val="00A24C6B"/>
    <w:rsid w:val="00A25047"/>
    <w:rsid w:val="00A27C47"/>
    <w:rsid w:val="00A30164"/>
    <w:rsid w:val="00A334BA"/>
    <w:rsid w:val="00A35CA7"/>
    <w:rsid w:val="00A37795"/>
    <w:rsid w:val="00A43151"/>
    <w:rsid w:val="00A4317F"/>
    <w:rsid w:val="00A4580B"/>
    <w:rsid w:val="00A45B7B"/>
    <w:rsid w:val="00A46E2E"/>
    <w:rsid w:val="00A50000"/>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9023D"/>
    <w:rsid w:val="00A91C59"/>
    <w:rsid w:val="00A91D2C"/>
    <w:rsid w:val="00A94362"/>
    <w:rsid w:val="00A95AEC"/>
    <w:rsid w:val="00A974DB"/>
    <w:rsid w:val="00AA1ED1"/>
    <w:rsid w:val="00AA5496"/>
    <w:rsid w:val="00AA778D"/>
    <w:rsid w:val="00AB16E3"/>
    <w:rsid w:val="00AB1E8F"/>
    <w:rsid w:val="00AB1F38"/>
    <w:rsid w:val="00AB2971"/>
    <w:rsid w:val="00AB2B39"/>
    <w:rsid w:val="00AB4677"/>
    <w:rsid w:val="00AB5DEB"/>
    <w:rsid w:val="00AB6542"/>
    <w:rsid w:val="00AB69CD"/>
    <w:rsid w:val="00AC08C9"/>
    <w:rsid w:val="00AC4E87"/>
    <w:rsid w:val="00AC5789"/>
    <w:rsid w:val="00AC621E"/>
    <w:rsid w:val="00AD20B5"/>
    <w:rsid w:val="00AD2344"/>
    <w:rsid w:val="00AD2CDE"/>
    <w:rsid w:val="00AD3080"/>
    <w:rsid w:val="00AD5231"/>
    <w:rsid w:val="00AD5B64"/>
    <w:rsid w:val="00AD6881"/>
    <w:rsid w:val="00AD7308"/>
    <w:rsid w:val="00AD73B0"/>
    <w:rsid w:val="00AE0800"/>
    <w:rsid w:val="00AE0BE6"/>
    <w:rsid w:val="00AE0CD9"/>
    <w:rsid w:val="00AE1D8B"/>
    <w:rsid w:val="00AE329A"/>
    <w:rsid w:val="00AE355C"/>
    <w:rsid w:val="00AE3B64"/>
    <w:rsid w:val="00AE6AE6"/>
    <w:rsid w:val="00AF1954"/>
    <w:rsid w:val="00AF1CCD"/>
    <w:rsid w:val="00AF319F"/>
    <w:rsid w:val="00AF5D9F"/>
    <w:rsid w:val="00AF64AB"/>
    <w:rsid w:val="00AF6ECE"/>
    <w:rsid w:val="00B01DFA"/>
    <w:rsid w:val="00B04C26"/>
    <w:rsid w:val="00B05D59"/>
    <w:rsid w:val="00B10579"/>
    <w:rsid w:val="00B10663"/>
    <w:rsid w:val="00B1086F"/>
    <w:rsid w:val="00B1114A"/>
    <w:rsid w:val="00B13DE0"/>
    <w:rsid w:val="00B147AA"/>
    <w:rsid w:val="00B156DE"/>
    <w:rsid w:val="00B202AA"/>
    <w:rsid w:val="00B27A06"/>
    <w:rsid w:val="00B27F76"/>
    <w:rsid w:val="00B30D4B"/>
    <w:rsid w:val="00B30E5C"/>
    <w:rsid w:val="00B3137F"/>
    <w:rsid w:val="00B32FC2"/>
    <w:rsid w:val="00B37652"/>
    <w:rsid w:val="00B4408B"/>
    <w:rsid w:val="00B44923"/>
    <w:rsid w:val="00B47168"/>
    <w:rsid w:val="00B50B22"/>
    <w:rsid w:val="00B50D27"/>
    <w:rsid w:val="00B5207E"/>
    <w:rsid w:val="00B562F6"/>
    <w:rsid w:val="00B578CD"/>
    <w:rsid w:val="00B609CD"/>
    <w:rsid w:val="00B614B8"/>
    <w:rsid w:val="00B621C5"/>
    <w:rsid w:val="00B71C53"/>
    <w:rsid w:val="00B736FC"/>
    <w:rsid w:val="00B73A2A"/>
    <w:rsid w:val="00B74374"/>
    <w:rsid w:val="00B80382"/>
    <w:rsid w:val="00B80D26"/>
    <w:rsid w:val="00B8190D"/>
    <w:rsid w:val="00B82DC7"/>
    <w:rsid w:val="00B84325"/>
    <w:rsid w:val="00B84516"/>
    <w:rsid w:val="00B940A5"/>
    <w:rsid w:val="00B94D0C"/>
    <w:rsid w:val="00B9651D"/>
    <w:rsid w:val="00B96A90"/>
    <w:rsid w:val="00B97EB0"/>
    <w:rsid w:val="00BA014B"/>
    <w:rsid w:val="00BA443A"/>
    <w:rsid w:val="00BA4EB7"/>
    <w:rsid w:val="00BB047A"/>
    <w:rsid w:val="00BB1F52"/>
    <w:rsid w:val="00BB6105"/>
    <w:rsid w:val="00BB754C"/>
    <w:rsid w:val="00BC1209"/>
    <w:rsid w:val="00BC5707"/>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3F6B"/>
    <w:rsid w:val="00C0462D"/>
    <w:rsid w:val="00C07FCC"/>
    <w:rsid w:val="00C143BE"/>
    <w:rsid w:val="00C14B2A"/>
    <w:rsid w:val="00C151D1"/>
    <w:rsid w:val="00C2134D"/>
    <w:rsid w:val="00C22367"/>
    <w:rsid w:val="00C230B7"/>
    <w:rsid w:val="00C24A16"/>
    <w:rsid w:val="00C30A43"/>
    <w:rsid w:val="00C31283"/>
    <w:rsid w:val="00C31384"/>
    <w:rsid w:val="00C31B14"/>
    <w:rsid w:val="00C32186"/>
    <w:rsid w:val="00C35A06"/>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4A7C"/>
    <w:rsid w:val="00C767B3"/>
    <w:rsid w:val="00C80BE7"/>
    <w:rsid w:val="00C814DF"/>
    <w:rsid w:val="00C81F2B"/>
    <w:rsid w:val="00C822E9"/>
    <w:rsid w:val="00C82963"/>
    <w:rsid w:val="00C833E0"/>
    <w:rsid w:val="00C84260"/>
    <w:rsid w:val="00C84F99"/>
    <w:rsid w:val="00C90664"/>
    <w:rsid w:val="00C90C07"/>
    <w:rsid w:val="00C90E54"/>
    <w:rsid w:val="00C91C32"/>
    <w:rsid w:val="00C9544A"/>
    <w:rsid w:val="00C96891"/>
    <w:rsid w:val="00CA3CDB"/>
    <w:rsid w:val="00CA3F31"/>
    <w:rsid w:val="00CA6CC5"/>
    <w:rsid w:val="00CA703B"/>
    <w:rsid w:val="00CA7C47"/>
    <w:rsid w:val="00CB0C72"/>
    <w:rsid w:val="00CB14A6"/>
    <w:rsid w:val="00CB2CA0"/>
    <w:rsid w:val="00CB423E"/>
    <w:rsid w:val="00CB7C44"/>
    <w:rsid w:val="00CC592A"/>
    <w:rsid w:val="00CC65AD"/>
    <w:rsid w:val="00CC73B6"/>
    <w:rsid w:val="00CC76EB"/>
    <w:rsid w:val="00CD356F"/>
    <w:rsid w:val="00CD4252"/>
    <w:rsid w:val="00CD7E27"/>
    <w:rsid w:val="00CE03AC"/>
    <w:rsid w:val="00CE1E97"/>
    <w:rsid w:val="00CE313E"/>
    <w:rsid w:val="00CE377F"/>
    <w:rsid w:val="00CE6D83"/>
    <w:rsid w:val="00CF0957"/>
    <w:rsid w:val="00CF1B56"/>
    <w:rsid w:val="00CF2865"/>
    <w:rsid w:val="00CF36DA"/>
    <w:rsid w:val="00CF4ED8"/>
    <w:rsid w:val="00CF570C"/>
    <w:rsid w:val="00CF5C70"/>
    <w:rsid w:val="00CF68C5"/>
    <w:rsid w:val="00CF7460"/>
    <w:rsid w:val="00D004A4"/>
    <w:rsid w:val="00D01D40"/>
    <w:rsid w:val="00D02D83"/>
    <w:rsid w:val="00D04258"/>
    <w:rsid w:val="00D04926"/>
    <w:rsid w:val="00D06A76"/>
    <w:rsid w:val="00D07C7A"/>
    <w:rsid w:val="00D12963"/>
    <w:rsid w:val="00D136A3"/>
    <w:rsid w:val="00D13BF8"/>
    <w:rsid w:val="00D13E6D"/>
    <w:rsid w:val="00D142C0"/>
    <w:rsid w:val="00D1585F"/>
    <w:rsid w:val="00D162E6"/>
    <w:rsid w:val="00D16849"/>
    <w:rsid w:val="00D16ABB"/>
    <w:rsid w:val="00D1768C"/>
    <w:rsid w:val="00D27BC4"/>
    <w:rsid w:val="00D30F1D"/>
    <w:rsid w:val="00D32822"/>
    <w:rsid w:val="00D32A99"/>
    <w:rsid w:val="00D3449D"/>
    <w:rsid w:val="00D34C07"/>
    <w:rsid w:val="00D37004"/>
    <w:rsid w:val="00D43539"/>
    <w:rsid w:val="00D44D87"/>
    <w:rsid w:val="00D4693D"/>
    <w:rsid w:val="00D46AED"/>
    <w:rsid w:val="00D4749F"/>
    <w:rsid w:val="00D50E58"/>
    <w:rsid w:val="00D52BAF"/>
    <w:rsid w:val="00D537DE"/>
    <w:rsid w:val="00D560FC"/>
    <w:rsid w:val="00D60656"/>
    <w:rsid w:val="00D62CB0"/>
    <w:rsid w:val="00D62F3C"/>
    <w:rsid w:val="00D67D4A"/>
    <w:rsid w:val="00D713B3"/>
    <w:rsid w:val="00D73B4E"/>
    <w:rsid w:val="00D74A85"/>
    <w:rsid w:val="00D75599"/>
    <w:rsid w:val="00D75F38"/>
    <w:rsid w:val="00D76CE8"/>
    <w:rsid w:val="00D77250"/>
    <w:rsid w:val="00D774E3"/>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E09"/>
    <w:rsid w:val="00DB6AB8"/>
    <w:rsid w:val="00DC05F5"/>
    <w:rsid w:val="00DC0A39"/>
    <w:rsid w:val="00DC0E59"/>
    <w:rsid w:val="00DC2689"/>
    <w:rsid w:val="00DC2C5B"/>
    <w:rsid w:val="00DC2FF0"/>
    <w:rsid w:val="00DC5F50"/>
    <w:rsid w:val="00DC7AAF"/>
    <w:rsid w:val="00DC7BEC"/>
    <w:rsid w:val="00DD140E"/>
    <w:rsid w:val="00DD386F"/>
    <w:rsid w:val="00DD3BA3"/>
    <w:rsid w:val="00DD4EF8"/>
    <w:rsid w:val="00DD62E0"/>
    <w:rsid w:val="00DD6680"/>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66FC"/>
    <w:rsid w:val="00E118A9"/>
    <w:rsid w:val="00E1393F"/>
    <w:rsid w:val="00E149DB"/>
    <w:rsid w:val="00E16DA9"/>
    <w:rsid w:val="00E20C15"/>
    <w:rsid w:val="00E22209"/>
    <w:rsid w:val="00E23594"/>
    <w:rsid w:val="00E2707C"/>
    <w:rsid w:val="00E32ED0"/>
    <w:rsid w:val="00E33276"/>
    <w:rsid w:val="00E36E09"/>
    <w:rsid w:val="00E36FDA"/>
    <w:rsid w:val="00E371C4"/>
    <w:rsid w:val="00E42EC5"/>
    <w:rsid w:val="00E446D7"/>
    <w:rsid w:val="00E44D49"/>
    <w:rsid w:val="00E461C1"/>
    <w:rsid w:val="00E4657F"/>
    <w:rsid w:val="00E47D98"/>
    <w:rsid w:val="00E50E06"/>
    <w:rsid w:val="00E52190"/>
    <w:rsid w:val="00E53D23"/>
    <w:rsid w:val="00E544C3"/>
    <w:rsid w:val="00E54DD2"/>
    <w:rsid w:val="00E55619"/>
    <w:rsid w:val="00E557B6"/>
    <w:rsid w:val="00E55953"/>
    <w:rsid w:val="00E55B41"/>
    <w:rsid w:val="00E57470"/>
    <w:rsid w:val="00E6038B"/>
    <w:rsid w:val="00E60F6B"/>
    <w:rsid w:val="00E665E6"/>
    <w:rsid w:val="00E713AA"/>
    <w:rsid w:val="00E725ED"/>
    <w:rsid w:val="00E744E8"/>
    <w:rsid w:val="00E75B5D"/>
    <w:rsid w:val="00E806CC"/>
    <w:rsid w:val="00E8090E"/>
    <w:rsid w:val="00E80AED"/>
    <w:rsid w:val="00E82F4D"/>
    <w:rsid w:val="00E84032"/>
    <w:rsid w:val="00E87A2A"/>
    <w:rsid w:val="00E90CE2"/>
    <w:rsid w:val="00E90D9F"/>
    <w:rsid w:val="00E925D8"/>
    <w:rsid w:val="00E95328"/>
    <w:rsid w:val="00E9660C"/>
    <w:rsid w:val="00E9690D"/>
    <w:rsid w:val="00E978B6"/>
    <w:rsid w:val="00E97938"/>
    <w:rsid w:val="00EA03B6"/>
    <w:rsid w:val="00EA198A"/>
    <w:rsid w:val="00EA56E7"/>
    <w:rsid w:val="00EA66FB"/>
    <w:rsid w:val="00EB1795"/>
    <w:rsid w:val="00EB18EC"/>
    <w:rsid w:val="00EB280C"/>
    <w:rsid w:val="00EB3256"/>
    <w:rsid w:val="00EB3C93"/>
    <w:rsid w:val="00EB55A3"/>
    <w:rsid w:val="00EB6B6C"/>
    <w:rsid w:val="00EC02A9"/>
    <w:rsid w:val="00EC28C2"/>
    <w:rsid w:val="00EC3220"/>
    <w:rsid w:val="00EC4387"/>
    <w:rsid w:val="00EC6331"/>
    <w:rsid w:val="00ED04F0"/>
    <w:rsid w:val="00ED59D3"/>
    <w:rsid w:val="00ED5F32"/>
    <w:rsid w:val="00ED769C"/>
    <w:rsid w:val="00EE0616"/>
    <w:rsid w:val="00EE113E"/>
    <w:rsid w:val="00EE152C"/>
    <w:rsid w:val="00EE266F"/>
    <w:rsid w:val="00EE3FCB"/>
    <w:rsid w:val="00EE4034"/>
    <w:rsid w:val="00EE5469"/>
    <w:rsid w:val="00EE7E64"/>
    <w:rsid w:val="00EE7E70"/>
    <w:rsid w:val="00EF30B5"/>
    <w:rsid w:val="00EF4635"/>
    <w:rsid w:val="00EF5191"/>
    <w:rsid w:val="00EF7643"/>
    <w:rsid w:val="00EF7AF0"/>
    <w:rsid w:val="00EF7D67"/>
    <w:rsid w:val="00EF7F4A"/>
    <w:rsid w:val="00F0357B"/>
    <w:rsid w:val="00F05915"/>
    <w:rsid w:val="00F06395"/>
    <w:rsid w:val="00F06B01"/>
    <w:rsid w:val="00F071EC"/>
    <w:rsid w:val="00F07B9A"/>
    <w:rsid w:val="00F07C40"/>
    <w:rsid w:val="00F10057"/>
    <w:rsid w:val="00F12F6C"/>
    <w:rsid w:val="00F13178"/>
    <w:rsid w:val="00F14BA4"/>
    <w:rsid w:val="00F16B2B"/>
    <w:rsid w:val="00F17386"/>
    <w:rsid w:val="00F223B2"/>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613C8"/>
    <w:rsid w:val="00F64D27"/>
    <w:rsid w:val="00F655A6"/>
    <w:rsid w:val="00F6602F"/>
    <w:rsid w:val="00F7010E"/>
    <w:rsid w:val="00F708F7"/>
    <w:rsid w:val="00F70D58"/>
    <w:rsid w:val="00F82163"/>
    <w:rsid w:val="00F82AE2"/>
    <w:rsid w:val="00F82BB4"/>
    <w:rsid w:val="00F83EBC"/>
    <w:rsid w:val="00F84CFB"/>
    <w:rsid w:val="00F86B25"/>
    <w:rsid w:val="00F86EBB"/>
    <w:rsid w:val="00F90351"/>
    <w:rsid w:val="00F924BF"/>
    <w:rsid w:val="00F96366"/>
    <w:rsid w:val="00F96DB9"/>
    <w:rsid w:val="00F973BD"/>
    <w:rsid w:val="00FA2CAC"/>
    <w:rsid w:val="00FA2EC7"/>
    <w:rsid w:val="00FA50E2"/>
    <w:rsid w:val="00FA5480"/>
    <w:rsid w:val="00FA5AFA"/>
    <w:rsid w:val="00FA7A77"/>
    <w:rsid w:val="00FB106E"/>
    <w:rsid w:val="00FB38A1"/>
    <w:rsid w:val="00FB4665"/>
    <w:rsid w:val="00FB4838"/>
    <w:rsid w:val="00FB4B16"/>
    <w:rsid w:val="00FB4E13"/>
    <w:rsid w:val="00FC0A1B"/>
    <w:rsid w:val="00FC0E05"/>
    <w:rsid w:val="00FC26CF"/>
    <w:rsid w:val="00FC35D1"/>
    <w:rsid w:val="00FC3F67"/>
    <w:rsid w:val="00FC58FC"/>
    <w:rsid w:val="00FD14FF"/>
    <w:rsid w:val="00FD524C"/>
    <w:rsid w:val="00FD5A1A"/>
    <w:rsid w:val="00FD5BC9"/>
    <w:rsid w:val="00FE0E83"/>
    <w:rsid w:val="00FE0F73"/>
    <w:rsid w:val="00FE48F5"/>
    <w:rsid w:val="00FF47F7"/>
    <w:rsid w:val="00FF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15:chartTrackingRefBased/>
  <w15:docId w15:val="{755D377B-7A9E-45CD-99D2-F85A1275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774"/>
    <w:rPr>
      <w:sz w:val="24"/>
      <w:szCs w:val="24"/>
    </w:rPr>
  </w:style>
  <w:style w:type="paragraph" w:styleId="1">
    <w:name w:val="heading 1"/>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basedOn w:val="a"/>
    <w:next w:val="a"/>
    <w:link w:val="20"/>
    <w:qFormat/>
    <w:rsid w:val="00EB3C93"/>
    <w:pPr>
      <w:keepNext/>
      <w:spacing w:before="240" w:after="240"/>
      <w:jc w:val="both"/>
      <w:outlineLvl w:val="1"/>
    </w:pPr>
    <w:rPr>
      <w:rFonts w:cs="Arial"/>
      <w:b/>
      <w:bCs/>
      <w:iCs/>
      <w:smallCaps/>
      <w:szCs w:val="28"/>
    </w:rPr>
  </w:style>
  <w:style w:type="paragraph" w:styleId="3">
    <w:name w:val="heading 3"/>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qFormat/>
    <w:rsid w:val="00A43151"/>
    <w:pPr>
      <w:keepNext/>
      <w:spacing w:before="240" w:after="60"/>
      <w:outlineLvl w:val="3"/>
    </w:pPr>
    <w:rPr>
      <w:b/>
      <w:bCs/>
      <w:sz w:val="28"/>
      <w:szCs w:val="28"/>
      <w:lang w:eastAsia="ar-SA"/>
    </w:rPr>
  </w:style>
  <w:style w:type="paragraph" w:styleId="5">
    <w:name w:val="heading 5"/>
    <w:basedOn w:val="a"/>
    <w:next w:val="a"/>
    <w:qFormat/>
    <w:rsid w:val="00A43151"/>
    <w:pPr>
      <w:spacing w:before="240" w:after="60"/>
      <w:outlineLvl w:val="4"/>
    </w:pPr>
    <w:rPr>
      <w:b/>
      <w:bCs/>
      <w:i/>
      <w:iCs/>
      <w:sz w:val="26"/>
      <w:szCs w:val="26"/>
      <w:lang w:eastAsia="ar-SA"/>
    </w:rPr>
  </w:style>
  <w:style w:type="paragraph" w:styleId="7">
    <w:name w:val="heading 7"/>
    <w:basedOn w:val="a"/>
    <w:next w:val="a"/>
    <w:qFormat/>
    <w:rsid w:val="00A4315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rsid w:val="0056164B"/>
    <w:rPr>
      <w:rFonts w:cs="Arial"/>
      <w:b/>
      <w:bCs/>
      <w:caps/>
      <w:kern w:val="28"/>
      <w:sz w:val="24"/>
      <w:szCs w:val="32"/>
      <w:lang w:eastAsia="ar-SA"/>
    </w:rPr>
  </w:style>
  <w:style w:type="character" w:customStyle="1" w:styleId="20">
    <w:name w:val="Заголовок 2 Знак"/>
    <w:link w:val="2"/>
    <w:rsid w:val="00EB3C93"/>
    <w:rPr>
      <w:rFonts w:cs="Arial"/>
      <w:b/>
      <w:bCs/>
      <w:iCs/>
      <w:smallCaps/>
      <w:sz w:val="24"/>
      <w:szCs w:val="28"/>
    </w:rPr>
  </w:style>
  <w:style w:type="character" w:customStyle="1" w:styleId="30">
    <w:name w:val="Заголовок 3 Знак"/>
    <w:link w:val="3"/>
    <w:rsid w:val="001A2521"/>
    <w:rPr>
      <w:rFonts w:cs="Arial"/>
      <w:b/>
      <w:bCs/>
      <w:sz w:val="26"/>
      <w:szCs w:val="26"/>
    </w:rPr>
  </w:style>
  <w:style w:type="paragraph" w:customStyle="1" w:styleId="50">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3">
    <w:name w:val="header"/>
    <w:basedOn w:val="a"/>
    <w:link w:val="a4"/>
    <w:uiPriority w:val="99"/>
    <w:rsid w:val="00CD7E27"/>
    <w:pPr>
      <w:tabs>
        <w:tab w:val="center" w:pos="4677"/>
        <w:tab w:val="right" w:pos="9355"/>
      </w:tabs>
    </w:pPr>
  </w:style>
  <w:style w:type="paragraph" w:styleId="a5">
    <w:name w:val="footer"/>
    <w:basedOn w:val="a"/>
    <w:link w:val="a6"/>
    <w:uiPriority w:val="99"/>
    <w:rsid w:val="00CD7E27"/>
    <w:pPr>
      <w:tabs>
        <w:tab w:val="center" w:pos="4677"/>
        <w:tab w:val="right" w:pos="9355"/>
      </w:tabs>
    </w:pPr>
  </w:style>
  <w:style w:type="paragraph" w:customStyle="1" w:styleId="a7">
    <w:name w:val="Знак"/>
    <w:basedOn w:val="a"/>
    <w:rsid w:val="00A43151"/>
    <w:pPr>
      <w:spacing w:after="160" w:line="240" w:lineRule="exact"/>
    </w:pPr>
    <w:rPr>
      <w:rFonts w:ascii="Verdana" w:hAnsi="Verdana"/>
      <w:lang w:val="en-US" w:eastAsia="en-US"/>
    </w:rPr>
  </w:style>
  <w:style w:type="paragraph" w:styleId="a8">
    <w:name w:val="Body Text Indent"/>
    <w:basedOn w:val="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9">
    <w:name w:val="Hyperlink"/>
    <w:uiPriority w:val="99"/>
    <w:rsid w:val="00A43151"/>
    <w:rPr>
      <w:color w:val="0000FF"/>
      <w:u w:val="single"/>
    </w:rPr>
  </w:style>
  <w:style w:type="paragraph" w:styleId="13">
    <w:name w:val="toc 1"/>
    <w:basedOn w:val="1"/>
    <w:next w:val="a"/>
    <w:autoRedefine/>
    <w:uiPriority w:val="39"/>
    <w:rsid w:val="00A006D0"/>
    <w:pPr>
      <w:tabs>
        <w:tab w:val="right" w:leader="dot" w:pos="10205"/>
      </w:tabs>
      <w:spacing w:after="0"/>
      <w:ind w:left="238"/>
    </w:pPr>
    <w:rPr>
      <w:b w:val="0"/>
      <w:bCs w:val="0"/>
      <w:noProof/>
      <w:szCs w:val="20"/>
    </w:rPr>
  </w:style>
  <w:style w:type="paragraph" w:styleId="23">
    <w:name w:val="toc 2"/>
    <w:basedOn w:val="a"/>
    <w:next w:val="a"/>
    <w:autoRedefine/>
    <w:uiPriority w:val="39"/>
    <w:rsid w:val="007612A4"/>
    <w:pPr>
      <w:tabs>
        <w:tab w:val="left" w:pos="0"/>
        <w:tab w:val="right" w:leader="dot" w:pos="9911"/>
      </w:tabs>
      <w:spacing w:line="276" w:lineRule="auto"/>
      <w:jc w:val="both"/>
    </w:pPr>
    <w:rPr>
      <w:rFonts w:cs="Arial"/>
      <w:b/>
      <w:smallCaps/>
      <w:noProof/>
      <w:szCs w:val="22"/>
    </w:rPr>
  </w:style>
  <w:style w:type="character" w:styleId="aa">
    <w:name w:val="page number"/>
    <w:basedOn w:val="a0"/>
    <w:rsid w:val="00A43151"/>
  </w:style>
  <w:style w:type="paragraph" w:styleId="ab">
    <w:name w:val="Title"/>
    <w:aliases w:val="Заголовок"/>
    <w:basedOn w:val="a"/>
    <w:next w:val="ac"/>
    <w:rsid w:val="00A43151"/>
    <w:pPr>
      <w:keepNext/>
      <w:spacing w:before="240" w:after="120"/>
    </w:pPr>
    <w:rPr>
      <w:rFonts w:ascii="Arial" w:eastAsia="Lucida Sans Unicode" w:hAnsi="Arial" w:cs="Tahoma"/>
      <w:sz w:val="28"/>
      <w:szCs w:val="28"/>
      <w:lang w:eastAsia="ar-SA"/>
    </w:rPr>
  </w:style>
  <w:style w:type="paragraph" w:styleId="ac">
    <w:name w:val="Body Text"/>
    <w:basedOn w:val="a"/>
    <w:link w:val="ad"/>
    <w:uiPriority w:val="99"/>
    <w:rsid w:val="00A43151"/>
    <w:pPr>
      <w:spacing w:after="120"/>
    </w:pPr>
    <w:rPr>
      <w:lang w:eastAsia="ar-SA"/>
    </w:rPr>
  </w:style>
  <w:style w:type="character" w:customStyle="1" w:styleId="ad">
    <w:name w:val="Основной текст Знак"/>
    <w:link w:val="ac"/>
    <w:uiPriority w:val="99"/>
    <w:locked/>
    <w:rsid w:val="00EE5469"/>
    <w:rPr>
      <w:sz w:val="24"/>
      <w:szCs w:val="24"/>
      <w:lang w:val="ru-RU" w:eastAsia="ar-SA" w:bidi="ar-SA"/>
    </w:rPr>
  </w:style>
  <w:style w:type="paragraph" w:styleId="ae">
    <w:name w:val="List"/>
    <w:basedOn w:val="ac"/>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0">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0"/>
    <w:rsid w:val="00A43151"/>
    <w:pPr>
      <w:ind w:firstLine="720"/>
      <w:jc w:val="both"/>
    </w:pPr>
    <w:rPr>
      <w:b/>
      <w:color w:val="000000"/>
      <w:sz w:val="24"/>
      <w:lang w:val="en-US"/>
    </w:rPr>
  </w:style>
  <w:style w:type="paragraph" w:customStyle="1" w:styleId="16">
    <w:name w:val="çàãîëîâîê 1"/>
    <w:basedOn w:val="af0"/>
    <w:next w:val="af0"/>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1">
    <w:name w:val="Îñíîâíîé òåêñò"/>
    <w:basedOn w:val="af0"/>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2">
    <w:name w:val="annotation subject"/>
    <w:basedOn w:val="19"/>
    <w:next w:val="19"/>
    <w:rsid w:val="00A43151"/>
    <w:rPr>
      <w:b/>
      <w:bCs/>
    </w:rPr>
  </w:style>
  <w:style w:type="paragraph" w:styleId="af3">
    <w:name w:val="Normal (Web)"/>
    <w:basedOn w:val="a"/>
    <w:uiPriority w:val="99"/>
    <w:rsid w:val="00A43151"/>
    <w:pPr>
      <w:spacing w:before="100" w:after="100"/>
    </w:pPr>
    <w:rPr>
      <w:szCs w:val="20"/>
      <w:lang w:eastAsia="ar-SA"/>
    </w:rPr>
  </w:style>
  <w:style w:type="paragraph" w:customStyle="1" w:styleId="1a">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b">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4">
    <w:name w:val="Содержимое таблицы"/>
    <w:basedOn w:val="a"/>
    <w:rsid w:val="00A43151"/>
    <w:pPr>
      <w:suppressLineNumbers/>
    </w:pPr>
    <w:rPr>
      <w:lang w:eastAsia="ar-SA"/>
    </w:rPr>
  </w:style>
  <w:style w:type="paragraph" w:customStyle="1" w:styleId="af5">
    <w:name w:val="Заголовок таблицы"/>
    <w:basedOn w:val="af4"/>
    <w:rsid w:val="00A43151"/>
    <w:pPr>
      <w:jc w:val="center"/>
    </w:pPr>
    <w:rPr>
      <w:b/>
      <w:bCs/>
    </w:rPr>
  </w:style>
  <w:style w:type="paragraph" w:customStyle="1" w:styleId="af6">
    <w:name w:val="Содержимое врезки"/>
    <w:basedOn w:val="ac"/>
    <w:rsid w:val="00A43151"/>
  </w:style>
  <w:style w:type="paragraph" w:customStyle="1" w:styleId="u">
    <w:name w:val="u"/>
    <w:basedOn w:val="a"/>
    <w:rsid w:val="00A43151"/>
    <w:pPr>
      <w:ind w:firstLine="390"/>
      <w:jc w:val="both"/>
    </w:pPr>
  </w:style>
  <w:style w:type="character" w:styleId="af7">
    <w:name w:val="Strong"/>
    <w:qFormat/>
    <w:rsid w:val="00A43151"/>
    <w:rPr>
      <w:b/>
      <w:bCs/>
    </w:rPr>
  </w:style>
  <w:style w:type="paragraph" w:styleId="af8">
    <w:name w:val="footnote text"/>
    <w:basedOn w:val="a"/>
    <w:semiHidden/>
    <w:rsid w:val="00A43151"/>
    <w:rPr>
      <w:sz w:val="20"/>
      <w:szCs w:val="20"/>
    </w:rPr>
  </w:style>
  <w:style w:type="paragraph" w:styleId="25">
    <w:name w:val="Body Text 2"/>
    <w:basedOn w:val="a"/>
    <w:rsid w:val="00A43151"/>
    <w:pPr>
      <w:spacing w:after="120" w:line="480" w:lineRule="auto"/>
    </w:pPr>
  </w:style>
  <w:style w:type="paragraph" w:styleId="33">
    <w:name w:val="Body Text Indent 3"/>
    <w:basedOn w:val="a"/>
    <w:rsid w:val="00A43151"/>
    <w:pPr>
      <w:spacing w:after="120"/>
      <w:ind w:left="283"/>
    </w:pPr>
    <w:rPr>
      <w:sz w:val="16"/>
      <w:szCs w:val="16"/>
    </w:rPr>
  </w:style>
  <w:style w:type="paragraph" w:styleId="af9">
    <w:name w:val="Plain Text"/>
    <w:basedOn w:val="a"/>
    <w:rsid w:val="00A43151"/>
    <w:rPr>
      <w:rFonts w:ascii="Courier New" w:hAnsi="Courier New" w:cs="Courier New"/>
      <w:sz w:val="20"/>
      <w:szCs w:val="20"/>
    </w:rPr>
  </w:style>
  <w:style w:type="character" w:styleId="afa">
    <w:name w:val="Emphasis"/>
    <w:qFormat/>
    <w:rsid w:val="00A43151"/>
    <w:rPr>
      <w:i/>
      <w:iCs/>
    </w:rPr>
  </w:style>
  <w:style w:type="table" w:styleId="afb">
    <w:name w:val="Table Grid"/>
    <w:basedOn w:val="a1"/>
    <w:uiPriority w:val="59"/>
    <w:rsid w:val="00A43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4">
    <w:name w:val="toc 3"/>
    <w:basedOn w:val="a"/>
    <w:next w:val="a"/>
    <w:autoRedefine/>
    <w:uiPriority w:val="39"/>
    <w:rsid w:val="007612A4"/>
    <w:pPr>
      <w:tabs>
        <w:tab w:val="left" w:pos="0"/>
        <w:tab w:val="right" w:leader="dot" w:pos="10205"/>
      </w:tabs>
      <w:spacing w:line="276" w:lineRule="auto"/>
      <w:jc w:val="both"/>
    </w:pPr>
    <w:rPr>
      <w:iCs/>
      <w:szCs w:val="20"/>
    </w:rPr>
  </w:style>
  <w:style w:type="paragraph" w:styleId="40">
    <w:name w:val="toc 4"/>
    <w:basedOn w:val="a"/>
    <w:next w:val="a"/>
    <w:autoRedefine/>
    <w:uiPriority w:val="39"/>
    <w:rsid w:val="007612A4"/>
    <w:pPr>
      <w:tabs>
        <w:tab w:val="left" w:pos="0"/>
        <w:tab w:val="right" w:leader="dot" w:pos="9911"/>
      </w:tabs>
      <w:spacing w:line="276" w:lineRule="auto"/>
      <w:ind w:firstLine="720"/>
      <w:jc w:val="both"/>
    </w:pPr>
    <w:rPr>
      <w:sz w:val="18"/>
      <w:szCs w:val="18"/>
    </w:rPr>
  </w:style>
  <w:style w:type="paragraph" w:styleId="51">
    <w:name w:val="toc 5"/>
    <w:basedOn w:val="a"/>
    <w:next w:val="a"/>
    <w:link w:val="52"/>
    <w:autoRedefine/>
    <w:semiHidden/>
    <w:rsid w:val="00657ED2"/>
    <w:pPr>
      <w:ind w:left="960"/>
    </w:pPr>
    <w:rPr>
      <w:sz w:val="18"/>
      <w:szCs w:val="18"/>
    </w:rPr>
  </w:style>
  <w:style w:type="character" w:customStyle="1" w:styleId="52">
    <w:name w:val="Оглавление 5 Знак"/>
    <w:link w:val="51"/>
    <w:locked/>
    <w:rsid w:val="00EE5469"/>
    <w:rPr>
      <w:sz w:val="18"/>
      <w:szCs w:val="18"/>
      <w:lang w:val="ru-RU" w:eastAsia="ru-RU" w:bidi="ar-SA"/>
    </w:rPr>
  </w:style>
  <w:style w:type="paragraph" w:styleId="6">
    <w:name w:val="toc 6"/>
    <w:basedOn w:val="a"/>
    <w:next w:val="a"/>
    <w:link w:val="60"/>
    <w:autoRedefine/>
    <w:semiHidden/>
    <w:rsid w:val="00657ED2"/>
    <w:pPr>
      <w:ind w:left="1200"/>
    </w:pPr>
    <w:rPr>
      <w:sz w:val="18"/>
      <w:szCs w:val="18"/>
    </w:rPr>
  </w:style>
  <w:style w:type="character" w:customStyle="1" w:styleId="60">
    <w:name w:val="Оглавление 6 Знак"/>
    <w:link w:val="6"/>
    <w:locked/>
    <w:rsid w:val="00EE5469"/>
    <w:rPr>
      <w:sz w:val="18"/>
      <w:szCs w:val="18"/>
      <w:lang w:val="ru-RU" w:eastAsia="ru-RU" w:bidi="ar-SA"/>
    </w:rPr>
  </w:style>
  <w:style w:type="paragraph" w:styleId="70">
    <w:name w:val="toc 7"/>
    <w:basedOn w:val="a"/>
    <w:next w:val="a"/>
    <w:autoRedefine/>
    <w:semiHidden/>
    <w:rsid w:val="00657ED2"/>
    <w:pPr>
      <w:ind w:left="1440"/>
    </w:pPr>
    <w:rPr>
      <w:sz w:val="18"/>
      <w:szCs w:val="18"/>
    </w:rPr>
  </w:style>
  <w:style w:type="paragraph" w:styleId="8">
    <w:name w:val="toc 8"/>
    <w:basedOn w:val="a"/>
    <w:next w:val="a"/>
    <w:autoRedefine/>
    <w:semiHidden/>
    <w:rsid w:val="00657ED2"/>
    <w:pPr>
      <w:ind w:left="1680"/>
    </w:pPr>
    <w:rPr>
      <w:sz w:val="18"/>
      <w:szCs w:val="18"/>
    </w:rPr>
  </w:style>
  <w:style w:type="paragraph" w:styleId="9">
    <w:name w:val="toc 9"/>
    <w:basedOn w:val="a"/>
    <w:next w:val="a"/>
    <w:autoRedefine/>
    <w:semiHidden/>
    <w:rsid w:val="00657ED2"/>
    <w:pPr>
      <w:ind w:left="1920"/>
    </w:pPr>
    <w:rPr>
      <w:sz w:val="18"/>
      <w:szCs w:val="18"/>
    </w:rPr>
  </w:style>
  <w:style w:type="character" w:customStyle="1" w:styleId="1c">
    <w:name w:val="Заголовок 1 Знак Знак"/>
    <w:rsid w:val="00EE5469"/>
    <w:rPr>
      <w:rFonts w:ascii="Arial" w:hAnsi="Arial" w:cs="Arial"/>
      <w:b/>
      <w:bCs/>
      <w:kern w:val="32"/>
      <w:sz w:val="32"/>
      <w:szCs w:val="32"/>
      <w:lang w:val="ru-RU" w:eastAsia="ru-RU" w:bidi="ar-SA"/>
    </w:rPr>
  </w:style>
  <w:style w:type="character" w:customStyle="1" w:styleId="53">
    <w:name w:val="Заголовок №5_"/>
    <w:link w:val="54"/>
    <w:locked/>
    <w:rsid w:val="00EE5469"/>
    <w:rPr>
      <w:rFonts w:ascii="Verdana" w:hAnsi="Verdana"/>
      <w:b/>
      <w:bCs/>
      <w:sz w:val="18"/>
      <w:szCs w:val="18"/>
      <w:lang w:bidi="ar-SA"/>
    </w:rPr>
  </w:style>
  <w:style w:type="paragraph" w:customStyle="1" w:styleId="54">
    <w:name w:val="Заголовок №5"/>
    <w:basedOn w:val="a"/>
    <w:link w:val="53"/>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5">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5"/>
    <w:rsid w:val="00EE5469"/>
    <w:pPr>
      <w:shd w:val="clear" w:color="auto" w:fill="FFFFFF"/>
      <w:spacing w:after="60" w:line="216" w:lineRule="exact"/>
    </w:pPr>
    <w:rPr>
      <w:rFonts w:ascii="Verdana" w:hAnsi="Verdana"/>
      <w:b/>
      <w:bCs/>
      <w:sz w:val="18"/>
      <w:szCs w:val="18"/>
      <w:lang w:val="x-none" w:eastAsia="x-none"/>
    </w:rPr>
  </w:style>
  <w:style w:type="character" w:customStyle="1" w:styleId="afc">
    <w:name w:val="Знак Знак"/>
    <w:rsid w:val="00EE5469"/>
    <w:rPr>
      <w:rFonts w:ascii="Arial" w:hAnsi="Arial" w:cs="Arial"/>
      <w:b/>
      <w:bCs/>
      <w:kern w:val="32"/>
      <w:sz w:val="32"/>
      <w:szCs w:val="32"/>
      <w:lang w:val="ru-RU" w:eastAsia="ru-RU" w:bidi="ar-SA"/>
    </w:rPr>
  </w:style>
  <w:style w:type="paragraph" w:styleId="afd">
    <w:name w:val="Document Map"/>
    <w:basedOn w:val="a"/>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e">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
    <w:name w:val="Balloon Text"/>
    <w:basedOn w:val="a"/>
    <w:link w:val="aff0"/>
    <w:uiPriority w:val="99"/>
    <w:rsid w:val="00EE5469"/>
    <w:rPr>
      <w:rFonts w:ascii="Tahoma" w:hAnsi="Tahoma" w:cs="Tahoma"/>
      <w:sz w:val="16"/>
      <w:szCs w:val="16"/>
    </w:rPr>
  </w:style>
  <w:style w:type="paragraph" w:styleId="aff1">
    <w:name w:val="annotation text"/>
    <w:basedOn w:val="a"/>
    <w:link w:val="aff2"/>
    <w:uiPriority w:val="99"/>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6">
    <w:name w:val="Îñíîâíîé òåêñò ñ îòñòóïîì 3"/>
    <w:basedOn w:val="af0"/>
    <w:rsid w:val="00EE5469"/>
    <w:pPr>
      <w:suppressAutoHyphens w:val="0"/>
      <w:ind w:firstLine="567"/>
      <w:jc w:val="both"/>
    </w:pPr>
    <w:rPr>
      <w:rFonts w:ascii="Peterburg" w:hAnsi="Peterburg"/>
      <w:b/>
      <w:i/>
      <w:sz w:val="24"/>
      <w:lang w:eastAsia="ru-RU"/>
    </w:rPr>
  </w:style>
  <w:style w:type="character" w:customStyle="1" w:styleId="1d">
    <w:name w:val="Знак Знак1"/>
    <w:locked/>
    <w:rsid w:val="00EE5469"/>
    <w:rPr>
      <w:rFonts w:ascii="Arial" w:hAnsi="Arial" w:cs="Arial"/>
      <w:b/>
      <w:bCs/>
      <w:kern w:val="32"/>
      <w:sz w:val="32"/>
      <w:szCs w:val="32"/>
      <w:lang w:val="ru-RU" w:eastAsia="ru-RU" w:bidi="ar-SA"/>
    </w:rPr>
  </w:style>
  <w:style w:type="paragraph" w:customStyle="1" w:styleId="1e">
    <w:name w:val="1 уровень"/>
    <w:basedOn w:val="1"/>
    <w:rsid w:val="00EE5469"/>
    <w:pPr>
      <w:spacing w:line="360" w:lineRule="auto"/>
      <w:ind w:firstLine="720"/>
    </w:pPr>
    <w:rPr>
      <w:szCs w:val="28"/>
    </w:rPr>
  </w:style>
  <w:style w:type="paragraph" w:styleId="aff3">
    <w:name w:val="No Spacing"/>
    <w:uiPriority w:val="1"/>
    <w:qFormat/>
    <w:rsid w:val="003B05FD"/>
    <w:rPr>
      <w:kern w:val="16"/>
      <w:sz w:val="24"/>
      <w:szCs w:val="24"/>
    </w:rPr>
  </w:style>
  <w:style w:type="paragraph" w:customStyle="1" w:styleId="aff4">
    <w:name w:val="ОСНОВНОЙ !!!"/>
    <w:basedOn w:val="ac"/>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7">
    <w:name w:val="Body Text 3"/>
    <w:basedOn w:val="a"/>
    <w:link w:val="38"/>
    <w:rsid w:val="004A7988"/>
    <w:pPr>
      <w:spacing w:after="120"/>
    </w:pPr>
    <w:rPr>
      <w:sz w:val="16"/>
      <w:szCs w:val="16"/>
    </w:rPr>
  </w:style>
  <w:style w:type="character" w:customStyle="1" w:styleId="38">
    <w:name w:val="Основной текст 3 Знак"/>
    <w:link w:val="37"/>
    <w:rsid w:val="004A7988"/>
    <w:rPr>
      <w:sz w:val="16"/>
      <w:szCs w:val="16"/>
    </w:rPr>
  </w:style>
  <w:style w:type="character" w:customStyle="1" w:styleId="a4">
    <w:name w:val="Верхний колонтитул Знак"/>
    <w:link w:val="a3"/>
    <w:uiPriority w:val="99"/>
    <w:rsid w:val="004A7988"/>
    <w:rPr>
      <w:sz w:val="24"/>
      <w:szCs w:val="24"/>
    </w:rPr>
  </w:style>
  <w:style w:type="paragraph" w:styleId="aff5">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0">
    <w:name w:val="Текст выноски Знак"/>
    <w:link w:val="aff"/>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
    <w:name w:val="Обычный 1"/>
    <w:basedOn w:val="a"/>
    <w:rsid w:val="00E90CE2"/>
    <w:pPr>
      <w:spacing w:before="120" w:after="120"/>
      <w:ind w:firstLine="567"/>
      <w:jc w:val="both"/>
    </w:pPr>
    <w:rPr>
      <w:lang w:eastAsia="zh-CN"/>
    </w:rPr>
  </w:style>
  <w:style w:type="character" w:styleId="aff6">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0"/>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6">
    <w:name w:val="Нижний колонтитул Знак"/>
    <w:link w:val="a5"/>
    <w:uiPriority w:val="99"/>
    <w:rsid w:val="00CA6CC5"/>
    <w:rPr>
      <w:sz w:val="24"/>
      <w:szCs w:val="24"/>
    </w:rPr>
  </w:style>
  <w:style w:type="character" w:customStyle="1" w:styleId="aff7">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8"/>
    <w:uiPriority w:val="34"/>
    <w:qFormat/>
    <w:locked/>
    <w:rsid w:val="00F22971"/>
    <w:rPr>
      <w:rFonts w:eastAsia="Calibri"/>
      <w:sz w:val="24"/>
    </w:rPr>
  </w:style>
  <w:style w:type="paragraph" w:styleId="aff8">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7"/>
    <w:uiPriority w:val="34"/>
    <w:qFormat/>
    <w:rsid w:val="00F22971"/>
    <w:pPr>
      <w:spacing w:line="276" w:lineRule="auto"/>
      <w:ind w:left="720" w:firstLine="709"/>
      <w:contextualSpacing/>
      <w:jc w:val="both"/>
    </w:pPr>
    <w:rPr>
      <w:rFonts w:eastAsia="Calibri"/>
      <w:szCs w:val="20"/>
    </w:rPr>
  </w:style>
  <w:style w:type="character" w:customStyle="1" w:styleId="aff9">
    <w:name w:val="Основной текст_"/>
    <w:link w:val="26"/>
    <w:rsid w:val="00C47404"/>
    <w:rPr>
      <w:spacing w:val="-4"/>
      <w:sz w:val="26"/>
      <w:szCs w:val="26"/>
      <w:shd w:val="clear" w:color="auto" w:fill="FFFFFF"/>
    </w:rPr>
  </w:style>
  <w:style w:type="paragraph" w:customStyle="1" w:styleId="26">
    <w:name w:val="Основной текст2"/>
    <w:basedOn w:val="a"/>
    <w:link w:val="aff9"/>
    <w:qFormat/>
    <w:rsid w:val="00C47404"/>
    <w:pPr>
      <w:widowControl w:val="0"/>
      <w:shd w:val="clear" w:color="auto" w:fill="FFFFFF"/>
      <w:spacing w:after="720" w:line="0" w:lineRule="atLeast"/>
      <w:ind w:hanging="1560"/>
      <w:jc w:val="center"/>
    </w:pPr>
    <w:rPr>
      <w:spacing w:val="-4"/>
      <w:sz w:val="26"/>
      <w:szCs w:val="26"/>
    </w:rPr>
  </w:style>
  <w:style w:type="character" w:customStyle="1" w:styleId="39">
    <w:name w:val="Заголовок №3_"/>
    <w:link w:val="3a"/>
    <w:rsid w:val="00A91C59"/>
    <w:rPr>
      <w:sz w:val="30"/>
      <w:szCs w:val="30"/>
      <w:shd w:val="clear" w:color="auto" w:fill="FFFFFF"/>
    </w:rPr>
  </w:style>
  <w:style w:type="paragraph" w:customStyle="1" w:styleId="3a">
    <w:name w:val="Заголовок №3"/>
    <w:basedOn w:val="a"/>
    <w:link w:val="39"/>
    <w:rsid w:val="00A91C59"/>
    <w:pPr>
      <w:shd w:val="clear" w:color="auto" w:fill="FFFFFF"/>
      <w:spacing w:before="1440" w:after="60" w:line="365" w:lineRule="exact"/>
      <w:jc w:val="right"/>
      <w:outlineLvl w:val="2"/>
    </w:pPr>
    <w:rPr>
      <w:sz w:val="30"/>
      <w:szCs w:val="30"/>
    </w:rPr>
  </w:style>
  <w:style w:type="character" w:customStyle="1" w:styleId="1f0">
    <w:name w:val="Основной шрифт абзаца1"/>
    <w:rsid w:val="00046774"/>
  </w:style>
  <w:style w:type="character" w:customStyle="1" w:styleId="aff2">
    <w:name w:val="Текст примечания Знак"/>
    <w:basedOn w:val="a0"/>
    <w:link w:val="aff1"/>
    <w:uiPriority w:val="99"/>
    <w:rsid w:val="00623CB8"/>
  </w:style>
  <w:style w:type="paragraph" w:customStyle="1" w:styleId="10">
    <w:name w:val="Заголовок 10"/>
    <w:basedOn w:val="a"/>
    <w:next w:val="ac"/>
    <w:rsid w:val="001466A2"/>
    <w:pPr>
      <w:keepNext/>
      <w:numPr>
        <w:numId w:val="16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WW8Num11z6">
    <w:name w:val="WW8Num11z6"/>
    <w:rsid w:val="00FB4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65D28EA0590FEF39BFBEFB3F84DAE64FEEAA074702F8824E5A7B9A83F71DDF872146589766F9E87948FCDC15B6F5C26576A06D0C0FCC9D7x2P4H" TargetMode="External"/><Relationship Id="rId21" Type="http://schemas.openxmlformats.org/officeDocument/2006/relationships/hyperlink" Target="consultantplus://offline/ref=E2F21FCC109B305FC631B19585E3EAFC1096D5A098D1BDF7EE7B6AFA1415349572E6DA42B4819C1AA3B451C21133FCC09930C35032aES1G" TargetMode="External"/><Relationship Id="rId42" Type="http://schemas.openxmlformats.org/officeDocument/2006/relationships/hyperlink" Target="consultantplus://offline/ref=B3973F52246FEFAA3952698AB7E009C92554D9376CE73D8CF1ACA37B0D9BFC9CE54305A01C0B231AEBE5CC20F7F9373FC86651E833X3D0Q" TargetMode="External"/><Relationship Id="rId47" Type="http://schemas.openxmlformats.org/officeDocument/2006/relationships/hyperlink" Target="consultantplus://offline/ref=065D28EA0590FEF39BFBEFB3F84DAE64FEEAA074702F8824E5A7B9A83F71DDF872146589766F9E87948FCDC15B6F5C26576A06D0C0FCC9D7x2P4H" TargetMode="External"/><Relationship Id="rId63" Type="http://schemas.openxmlformats.org/officeDocument/2006/relationships/hyperlink" Target="consultantplus://offline/ref=FB518EAB0F89A10E05A4C46F2A266C842D88AB0380F179073D10CF4C2579473A7F36DDE68B4BA334C51B92C1628C9587D043CED3C4FA14CDfEzFN"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4819C1AA3B451C21133FCC09930C35032aES1G" TargetMode="External"/><Relationship Id="rId29" Type="http://schemas.openxmlformats.org/officeDocument/2006/relationships/hyperlink" Target="consultantplus://offline/ref=E9F666F7CAA20C5A9A9388E2FD126042E16F8FFCCF4F40F74C5EE4A1A5F53E61F97241DAFCD2389A3BAA1409363F727D006F0D9AB4j94EI" TargetMode="External"/><Relationship Id="rId11" Type="http://schemas.openxmlformats.org/officeDocument/2006/relationships/footer" Target="footer2.xml"/><Relationship Id="rId24" Type="http://schemas.openxmlformats.org/officeDocument/2006/relationships/hyperlink" Target="consultantplus://offline/ref=E2F21FCC109B305FC631B19585E3EAFC1096D5A098D1BDF7EE7B6AFA1415349572E6DA42B4819C1AA3B451C21133FCC09930C35032aES1G" TargetMode="External"/><Relationship Id="rId32" Type="http://schemas.openxmlformats.org/officeDocument/2006/relationships/hyperlink" Target="consultantplus://offline/ref=182FA0D7A7A1E76DFF7DA7B27C2B5F58D49C57A64CB69966994D5E47DDD3BAB82F6794FCBAD18B54B50D93C93B383CEE4C30E4BE07E9G9Q" TargetMode="External"/><Relationship Id="rId37" Type="http://schemas.openxmlformats.org/officeDocument/2006/relationships/hyperlink" Target="consultantplus://offline/ref=E9F666F7CAA20C5A9A9388E2FD126042E16F8FFCCF4F40F74C5EE4A1A5F53E61F97241DAFCD2389A3BAA1409363F727D006F0D9AB4j94EI" TargetMode="External"/><Relationship Id="rId40" Type="http://schemas.openxmlformats.org/officeDocument/2006/relationships/hyperlink" Target="consultantplus://offline/ref=171331A1720CA7C865B21CB315DC82EF7E98484802467B43B0F25A2759C375E38F7D5BBEF9B0FE706662C314C340D275294461832251NBQ" TargetMode="External"/><Relationship Id="rId45" Type="http://schemas.openxmlformats.org/officeDocument/2006/relationships/hyperlink" Target="consultantplus://offline/ref=F11FA1A9A652424408396285164832785ADE5577020B65E8235903A7AB867527E775AF060E4DFC180E88E795C6E2DC5FC37AC93599n2y8I" TargetMode="External"/><Relationship Id="rId53" Type="http://schemas.openxmlformats.org/officeDocument/2006/relationships/hyperlink" Target="consultantplus://offline/ref=93EC37FE9D3752116853AFCAC9D5E5E9CD76497C17FE8B11FAC6D999016B03495F45817E3901F55D3EFF9817579B6050DF8FFD8654GFgCI" TargetMode="External"/><Relationship Id="rId58" Type="http://schemas.openxmlformats.org/officeDocument/2006/relationships/hyperlink" Target="consultantplus://offline/ref=E9F666F7CAA20C5A9A9388E2FD126042E16F8FFCCF4F40F74C5EE4A1A5F53E61F97241D9FEDB389A3BAA1409363F727D006F0D9AB4j94EI" TargetMode="External"/><Relationship Id="rId66" Type="http://schemas.openxmlformats.org/officeDocument/2006/relationships/hyperlink" Target="consultantplus://offline/ref=8950D0E4D3312E792E6A9DCAB466E7AB487D7C563AFB5543A0771889F162CD2221A53F8Do7TDL" TargetMode="External"/><Relationship Id="rId5" Type="http://schemas.openxmlformats.org/officeDocument/2006/relationships/webSettings" Target="webSettings.xml"/><Relationship Id="rId61" Type="http://schemas.openxmlformats.org/officeDocument/2006/relationships/hyperlink" Target="consultantplus://offline/ref=BF2E1822F2754DB50CEE7EAE57DCD2F416FE6C5885A32DA821F97B3268464F35B9F2B97E1E604F2ACC1BB4FAD83FBAA6D1EB9A1FEBm6S2I" TargetMode="External"/><Relationship Id="rId19" Type="http://schemas.openxmlformats.org/officeDocument/2006/relationships/footer" Target="footer4.xml"/><Relationship Id="rId14" Type="http://schemas.openxmlformats.org/officeDocument/2006/relationships/footer" Target="footer3.xml"/><Relationship Id="rId22" Type="http://schemas.openxmlformats.org/officeDocument/2006/relationships/hyperlink" Target="consultantplus://offline/ref=171331A1720CA7C865B21CB315DC82EF7E98484802467B43B0F25A2759C375E38F7D5BBEF9B0FE706662C314C340D275294461832251NBQ" TargetMode="External"/><Relationship Id="rId27" Type="http://schemas.openxmlformats.org/officeDocument/2006/relationships/hyperlink" Target="consultantplus://offline/ref=240EABC34E540BE4DDD6025B9FD6143A029D876219443E7953F44A5F86E766964C55D4F45A0B69875068F2D1BD4A34FC8E664FAC15e1KAQ" TargetMode="External"/><Relationship Id="rId30" Type="http://schemas.openxmlformats.org/officeDocument/2006/relationships/hyperlink" Target="consultantplus://offline/ref=E9F666F7CAA20C5A9A9388E2FD126042E16F8FFCCF4F40F74C5EE4A1A5F53E61F97241D9FEDB389A3BAA1409363F727D006F0D9AB4j94EI" TargetMode="External"/><Relationship Id="rId35" Type="http://schemas.openxmlformats.org/officeDocument/2006/relationships/hyperlink" Target="consultantplus://offline/ref=93EC37FE9D3752116853AFCAC9D5E5E9CD76497C17FE8B11FAC6D999016B03495F45817D3B08F55D3EFF9817579B6050DF8FFD8654GFgCI" TargetMode="External"/><Relationship Id="rId43" Type="http://schemas.openxmlformats.org/officeDocument/2006/relationships/hyperlink" Target="consultantplus://offline/ref=F11FA1A9A652424408396285164832785ADE5577020B65E8235903A7AB867527E775AF040843FC180E88E795C6E2DC5FC37AC93599n2y8I" TargetMode="External"/><Relationship Id="rId48" Type="http://schemas.openxmlformats.org/officeDocument/2006/relationships/hyperlink" Target="consultantplus://offline/ref=171331A1720CA7C865B21CB315DC82EF7E98484802467B43B0F25A2759C375E38F7D5BBEF9B0FE706662C314C340D275294461832251NBQ" TargetMode="External"/><Relationship Id="rId56" Type="http://schemas.openxmlformats.org/officeDocument/2006/relationships/hyperlink" Target="consultantplus://offline/ref=A854EA33B01556DB35886B29DAAAAEBAA38AB7D6685CBE9472E74686BF99732BF4375C2E2F2F13A16D0775036D39B3CD4D5F50937AbFj5I" TargetMode="External"/><Relationship Id="rId64" Type="http://schemas.openxmlformats.org/officeDocument/2006/relationships/hyperlink" Target="consultantplus://offline/ref=FB518EAB0F89A10E05A4C46F2A266C842D88AB0380F179073D10CF4C2579473A7F36DDE68B4BA335CB1B92C1628C9587D043CED3C4FA14CDfEzFN"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consultantplus://offline/ref=BD1B4EE94CB3FAA5C9BCAB95D26085C5616701585997EC7D45AA8F0EB21C8E0893EFDD65EE266A1980DD4F02802ADEC6E36CE70E16jFU9H" TargetMode="External"/><Relationship Id="rId3" Type="http://schemas.openxmlformats.org/officeDocument/2006/relationships/styles" Target="styles.xml"/><Relationship Id="rId12" Type="http://schemas.openxmlformats.org/officeDocument/2006/relationships/hyperlink" Target="http://www.consultant.ru/document/cons_doc_LAW_176236/" TargetMode="External"/><Relationship Id="rId17" Type="http://schemas.openxmlformats.org/officeDocument/2006/relationships/hyperlink" Target="consultantplus://offline/ref=171331A1720CA7C865B21CB315DC82EF7E98484802467B43B0F25A2759C375E38F7D5BBEF9B0FE706662C314C340D275294461832251NBQ" TargetMode="External"/><Relationship Id="rId25" Type="http://schemas.openxmlformats.org/officeDocument/2006/relationships/hyperlink" Target="consultantplus://offline/ref=065D28EA0590FEF39BFBEFB3F84DAE64FEEAA074702F8824E5A7B9A83F71DDF872146589766F9E84918FCDC15B6F5C26576A06D0C0FCC9D7x2P4H" TargetMode="External"/><Relationship Id="rId33" Type="http://schemas.openxmlformats.org/officeDocument/2006/relationships/hyperlink" Target="consultantplus://offline/ref=182FA0D7A7A1E76DFF7DA7B27C2B5F58D49C57A64CB69966994D5E47DDD3BAB82F6794FCBAD68B54B50D93C93B383CEE4C30E4BE07E9G9Q" TargetMode="External"/><Relationship Id="rId38" Type="http://schemas.openxmlformats.org/officeDocument/2006/relationships/hyperlink" Target="consultantplus://offline/ref=E9F666F7CAA20C5A9A9388E2FD126042E16F8FFCCF4F40F74C5EE4A1A5F53E61F97241D9FEDB389A3BAA1409363F727D006F0D9AB4j94EI" TargetMode="External"/><Relationship Id="rId46" Type="http://schemas.openxmlformats.org/officeDocument/2006/relationships/hyperlink" Target="consultantplus://offline/ref=065D28EA0590FEF39BFBEFB3F84DAE64FEEAA074702F8824E5A7B9A83F71DDF872146589766F9E84918FCDC15B6F5C26576A06D0C0FCC9D7x2P4H" TargetMode="External"/><Relationship Id="rId59" Type="http://schemas.openxmlformats.org/officeDocument/2006/relationships/hyperlink" Target="consultantplus://offline/ref=E9F666F7CAA20C5A9A9388E2FD126042E16F8FFCCF4F40F74C5EE4A1A5F53E61F97241D8FADC389A3BAA1409363F727D006F0D9AB4j94EI" TargetMode="External"/><Relationship Id="rId67" Type="http://schemas.openxmlformats.org/officeDocument/2006/relationships/hyperlink" Target="consultantplus://offline/ref=DBFF03502C968655310D95D92295ED62BCED81CB55883B9ABB351A55A8DFF88185DA74D7E3DC99D24E79E7CA174E1BF144CADD6B67u1e9L" TargetMode="External"/><Relationship Id="rId20" Type="http://schemas.openxmlformats.org/officeDocument/2006/relationships/hyperlink" Target="consultantplus://offline/ref=E2F21FCC109B305FC631B19585E3EAFC1096D5A098D1BDF7EE7B6AFA1415349572E6DA42BB809C1AA3B451C21133FCC09930C35032aES1G" TargetMode="External"/><Relationship Id="rId41" Type="http://schemas.openxmlformats.org/officeDocument/2006/relationships/hyperlink" Target="consultantplus://offline/ref=B3973F52246FEFAA3952698AB7E009C92554D9376CE73D8CF1ACA37B0D9BFC9CE54305A01C0C231AEBE5CC20F7F9373FC86651E833X3D0Q" TargetMode="External"/><Relationship Id="rId54" Type="http://schemas.openxmlformats.org/officeDocument/2006/relationships/hyperlink" Target="consultantplus://offline/ref=93EC37FE9D3752116853AFCAC9D5E5E9CD76497C17FE8B11FAC6D999016B03495F45817D3B08F55D3EFF9817579B6050DF8FFD8654GFgCI" TargetMode="External"/><Relationship Id="rId62" Type="http://schemas.openxmlformats.org/officeDocument/2006/relationships/hyperlink" Target="consultantplus://offline/ref=FB518EAB0F89A10E05A4C46F2A266C842D88AB0380F179073D10CF4C2579473A7F36DDE68B4BA335CB1B92C1628C9587D043CED3C4FA14CDfEzF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2F21FCC109B305FC631B19585E3EAFC1096D5A098D1BDF7EE7B6AFA1415349572E6DA42BB809C1AA3B451C21133FCC09930C35032aES1G" TargetMode="External"/><Relationship Id="rId23" Type="http://schemas.openxmlformats.org/officeDocument/2006/relationships/hyperlink" Target="consultantplus://offline/ref=E2F21FCC109B305FC631B19585E3EAFC1096D5A098D1BDF7EE7B6AFA1415349572E6DA42BB809C1AA3B451C21133FCC09930C35032aES1G" TargetMode="External"/><Relationship Id="rId28" Type="http://schemas.openxmlformats.org/officeDocument/2006/relationships/hyperlink" Target="consultantplus://offline/ref=240EABC34E540BE4DDD6025B9FD6143A029D876219443E7953F44A5F86E766964C55D4F45A0C69875068F2D1BD4A34FC8E664FAC15e1KAQ" TargetMode="External"/><Relationship Id="rId36" Type="http://schemas.openxmlformats.org/officeDocument/2006/relationships/hyperlink" Target="consultantplus://offline/ref=93EC37FE9D3752116853AFCAC9D5E5E9CD76497C17FE8B11FAC6D999016B03495F45817C3F0FF55D3EFF9817579B6050DF8FFD8654GFgCI" TargetMode="External"/><Relationship Id="rId49" Type="http://schemas.openxmlformats.org/officeDocument/2006/relationships/hyperlink" Target="consultantplus://offline/ref=065D28EA0590FEF39BFBEFB3F84DAE64FEEAA074702F8824E5A7B9A83F71DDF872146589766F9E84918FCDC15B6F5C26576A06D0C0FCC9D7x2P4H" TargetMode="External"/><Relationship Id="rId57" Type="http://schemas.openxmlformats.org/officeDocument/2006/relationships/hyperlink" Target="consultantplus://offline/ref=E9F666F7CAA20C5A9A9388E2FD126042E16F8FFCCF4F40F74C5EE4A1A5F53E61F97241DAFCD2389A3BAA1409363F727D006F0D9AB4j94EI" TargetMode="External"/><Relationship Id="rId10" Type="http://schemas.openxmlformats.org/officeDocument/2006/relationships/header" Target="header2.xml"/><Relationship Id="rId31" Type="http://schemas.openxmlformats.org/officeDocument/2006/relationships/hyperlink" Target="consultantplus://offline/ref=E9F666F7CAA20C5A9A9388E2FD126042E16F8FFCCF4F40F74C5EE4A1A5F53E61F97241D8FADC389A3BAA1409363F727D006F0D9AB4j94EI" TargetMode="External"/><Relationship Id="rId44" Type="http://schemas.openxmlformats.org/officeDocument/2006/relationships/hyperlink" Target="consultantplus://offline/ref=F11FA1A9A652424408396285164832785ADE5577020B65E8235903A7AB867527E775AF070A4AFC180E88E795C6E2DC5FC37AC93599n2y8I" TargetMode="External"/><Relationship Id="rId52" Type="http://schemas.openxmlformats.org/officeDocument/2006/relationships/hyperlink" Target="consultantplus://offline/ref=BD1B4EE94CB3FAA5C9BCAB95D26085C5616701585997EC7D45AA8F0EB21C8E0893EFDD65EF276A1980DD4F02802ADEC6E36CE70E16jFU9H" TargetMode="External"/><Relationship Id="rId60" Type="http://schemas.openxmlformats.org/officeDocument/2006/relationships/hyperlink" Target="consultantplus://offline/ref=BF2E1822F2754DB50CEE7EAE57DCD2F416FE6C5885A32DA821F97B3268464F35B9F2B97E11674F2ACC1BB4FAD83FBAA6D1EB9A1FEBm6S2I" TargetMode="External"/><Relationship Id="rId65" Type="http://schemas.openxmlformats.org/officeDocument/2006/relationships/hyperlink" Target="consultantplus://offline/ref=FB518EAB0F89A10E05A4C46F2A266C842D88AB0380F179073D10CF4C2579473A7F36DDE68B4BA334C51B92C1628C9587D043CED3C4FA14CDfEzFN"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4.xml"/><Relationship Id="rId39" Type="http://schemas.openxmlformats.org/officeDocument/2006/relationships/hyperlink" Target="consultantplus://offline/ref=E9F666F7CAA20C5A9A9388E2FD126042E16F8FFCCF4F40F74C5EE4A1A5F53E61F97241D8FADC389A3BAA1409363F727D006F0D9AB4j94EI" TargetMode="External"/><Relationship Id="rId34" Type="http://schemas.openxmlformats.org/officeDocument/2006/relationships/hyperlink" Target="consultantplus://offline/ref=93EC37FE9D3752116853AFCAC9D5E5E9CD76497C17FE8B11FAC6D999016B03495F45817E3901F55D3EFF9817579B6050DF8FFD8654GFgCI" TargetMode="External"/><Relationship Id="rId50" Type="http://schemas.openxmlformats.org/officeDocument/2006/relationships/hyperlink" Target="consultantplus://offline/ref=065D28EA0590FEF39BFBEFB3F84DAE64FEEAA074702F8824E5A7B9A83F71DDF872146589766F9E87948FCDC15B6F5C26576A06D0C0FCC9D7x2P4H" TargetMode="External"/><Relationship Id="rId55" Type="http://schemas.openxmlformats.org/officeDocument/2006/relationships/hyperlink" Target="consultantplus://offline/ref=93EC37FE9D3752116853AFCAC9D5E5E9CD76497C17FE8B11FAC6D999016B03495F45817C3F0FF55D3EFF9817579B6050DF8FFD8654GFg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CC8E0-BEA0-4D2A-864B-EDE4F880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1068</TotalTime>
  <Pages>1</Pages>
  <Words>29396</Words>
  <Characters>167559</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196562</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Бахметьев Алексей Евгеньевич</cp:lastModifiedBy>
  <cp:revision>131</cp:revision>
  <cp:lastPrinted>2024-06-13T11:17:00Z</cp:lastPrinted>
  <dcterms:created xsi:type="dcterms:W3CDTF">2021-10-04T15:10:00Z</dcterms:created>
  <dcterms:modified xsi:type="dcterms:W3CDTF">2024-06-13T11:18:00Z</dcterms:modified>
</cp:coreProperties>
</file>